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ACF1A5" w14:textId="77777777" w:rsidR="00FF5803" w:rsidRPr="00F12EC9" w:rsidRDefault="00FF5803" w:rsidP="002E2B8A">
      <w:pPr>
        <w:pStyle w:val="ae"/>
        <w:bidi/>
        <w:ind w:left="720"/>
        <w:rPr>
          <w:rFonts w:ascii="David" w:hAnsi="David" w:cs="David"/>
          <w:szCs w:val="24"/>
          <w:lang w:bidi="he-IL"/>
        </w:rPr>
      </w:pPr>
    </w:p>
    <w:p w14:paraId="3CA6D6C7" w14:textId="3B7A2F31" w:rsidR="002E2B8A" w:rsidRPr="00F12EC9" w:rsidRDefault="00FF5803" w:rsidP="002E2B8A">
      <w:pPr>
        <w:pStyle w:val="ae"/>
        <w:bidi/>
        <w:ind w:left="720"/>
        <w:rPr>
          <w:rFonts w:ascii="David" w:hAnsi="David" w:cs="David"/>
          <w:b/>
          <w:bCs/>
          <w:szCs w:val="24"/>
          <w:u w:val="single"/>
          <w:lang w:bidi="he-IL"/>
        </w:rPr>
      </w:pP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>ליחידה בטיפול בנערה נהריה דרושה עו"ס נערות ל</w:t>
      </w:r>
      <w:r w:rsidR="00F12EC9">
        <w:rPr>
          <w:rFonts w:ascii="David" w:hAnsi="David" w:cs="David" w:hint="cs"/>
          <w:b/>
          <w:bCs/>
          <w:szCs w:val="24"/>
          <w:u w:val="single"/>
          <w:rtl/>
          <w:lang w:bidi="he-IL"/>
        </w:rPr>
        <w:t>50%</w:t>
      </w: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 xml:space="preserve"> </w:t>
      </w:r>
      <w:r w:rsidR="002E2B8A"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>משרה</w:t>
      </w:r>
    </w:p>
    <w:p w14:paraId="17897C9C" w14:textId="77777777" w:rsidR="002E2B8A" w:rsidRPr="00F12EC9" w:rsidRDefault="002E2B8A" w:rsidP="00FF5803">
      <w:pPr>
        <w:pStyle w:val="ae"/>
        <w:bidi/>
        <w:rPr>
          <w:rFonts w:ascii="David" w:hAnsi="David" w:cs="David"/>
          <w:b/>
          <w:bCs/>
          <w:szCs w:val="24"/>
          <w:rtl/>
          <w:lang w:bidi="he-IL"/>
        </w:rPr>
      </w:pPr>
    </w:p>
    <w:p w14:paraId="165CFE34" w14:textId="3C6205E8" w:rsidR="00FF5803" w:rsidRPr="00F12EC9" w:rsidRDefault="00FF5803" w:rsidP="002E2B8A">
      <w:pPr>
        <w:pStyle w:val="ae"/>
        <w:bidi/>
        <w:rPr>
          <w:rFonts w:ascii="David" w:hAnsi="David" w:cs="David"/>
          <w:b/>
          <w:bCs/>
          <w:szCs w:val="24"/>
          <w:u w:val="single"/>
          <w:rtl/>
          <w:lang w:bidi="he-IL"/>
        </w:rPr>
      </w:pP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>תיאור התפקיד:</w:t>
      </w:r>
    </w:p>
    <w:p w14:paraId="7E2B4ED4" w14:textId="4ACE2885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טיפול פרטני בנערות בסיכון</w:t>
      </w:r>
    </w:p>
    <w:p w14:paraId="5E7C2927" w14:textId="77777777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השתייכות לצוות רב מקצועי העוסק במיפוי ובניית מענים לנערות בעיר</w:t>
      </w:r>
    </w:p>
    <w:p w14:paraId="5C43AD09" w14:textId="592247CB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ליווי ומעקב אישי אחר הנערות, גם במהלך שילובן במסגרות בקהילה או במסגרות חוץ ביתיות.</w:t>
      </w:r>
    </w:p>
    <w:p w14:paraId="2B521361" w14:textId="77777777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בניית תוכניות התערבות אישיות וקבוצתיות</w:t>
      </w:r>
    </w:p>
    <w:p w14:paraId="7203046E" w14:textId="15CD409C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מעורבות בחיי הקהילה, השתתפות בוועדות שונות לקידום הנוער ונוכחות בפורום נוער</w:t>
      </w:r>
    </w:p>
    <w:p w14:paraId="49C2DA41" w14:textId="79BD661B" w:rsidR="00FF5803" w:rsidRPr="00F12EC9" w:rsidRDefault="00FF5803" w:rsidP="00FF5803">
      <w:pPr>
        <w:pStyle w:val="ae"/>
        <w:numPr>
          <w:ilvl w:val="0"/>
          <w:numId w:val="11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קשר עם גורמים רלוונטיים לקבוצת הגיל (הורים, בתי ספר, משטרה ועוד).</w:t>
      </w:r>
    </w:p>
    <w:p w14:paraId="6C19A309" w14:textId="77777777" w:rsidR="00FF5803" w:rsidRPr="00F12EC9" w:rsidRDefault="00FF5803" w:rsidP="00FF5803">
      <w:pPr>
        <w:pStyle w:val="ae"/>
        <w:bidi/>
        <w:rPr>
          <w:rFonts w:ascii="David" w:hAnsi="David" w:cs="David"/>
          <w:szCs w:val="24"/>
          <w:rtl/>
          <w:lang w:bidi="he-IL"/>
        </w:rPr>
      </w:pPr>
    </w:p>
    <w:p w14:paraId="5B5C68EC" w14:textId="7A960ECB" w:rsidR="00FF5803" w:rsidRPr="00F12EC9" w:rsidRDefault="00FF5803" w:rsidP="002E2B8A">
      <w:pPr>
        <w:pStyle w:val="ae"/>
        <w:bidi/>
        <w:rPr>
          <w:rFonts w:ascii="David" w:hAnsi="David" w:cs="David"/>
          <w:b/>
          <w:bCs/>
          <w:szCs w:val="24"/>
          <w:u w:val="single"/>
          <w:rtl/>
          <w:lang w:bidi="he-IL"/>
        </w:rPr>
      </w:pP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 xml:space="preserve">היקף המשרה: </w:t>
      </w:r>
      <w:r w:rsidR="00F12EC9">
        <w:rPr>
          <w:rFonts w:ascii="David" w:hAnsi="David" w:cs="David" w:hint="cs"/>
          <w:b/>
          <w:bCs/>
          <w:szCs w:val="24"/>
          <w:u w:val="single"/>
          <w:rtl/>
          <w:lang w:bidi="he-IL"/>
        </w:rPr>
        <w:t>50%</w:t>
      </w:r>
    </w:p>
    <w:p w14:paraId="31D1DAE5" w14:textId="2C01C087" w:rsidR="00FF5803" w:rsidRPr="00F12EC9" w:rsidRDefault="00FF5803" w:rsidP="002E2B8A">
      <w:pPr>
        <w:pStyle w:val="ae"/>
        <w:numPr>
          <w:ilvl w:val="0"/>
          <w:numId w:val="12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משרה בפרילנס דרוש חשבוניות, התחלה מיידית</w:t>
      </w:r>
    </w:p>
    <w:p w14:paraId="2066CA73" w14:textId="6BB35850" w:rsidR="002E2B8A" w:rsidRPr="00F12EC9" w:rsidRDefault="002E2B8A" w:rsidP="002E2B8A">
      <w:pPr>
        <w:pStyle w:val="ae"/>
        <w:numPr>
          <w:ilvl w:val="0"/>
          <w:numId w:val="12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כפיפות ל</w:t>
      </w:r>
      <w:r w:rsidR="00FF5803" w:rsidRPr="00F12EC9">
        <w:rPr>
          <w:rFonts w:ascii="David" w:hAnsi="David" w:cs="David"/>
          <w:szCs w:val="24"/>
          <w:rtl/>
          <w:lang w:bidi="he-IL"/>
        </w:rPr>
        <w:t xml:space="preserve">מנהלת האגף לשירותים חברתיים </w:t>
      </w:r>
      <w:proofErr w:type="spellStart"/>
      <w:r w:rsidR="00FF5803" w:rsidRPr="00F12EC9">
        <w:rPr>
          <w:rFonts w:ascii="David" w:hAnsi="David" w:cs="David"/>
          <w:szCs w:val="24"/>
          <w:rtl/>
          <w:lang w:bidi="he-IL"/>
        </w:rPr>
        <w:t>ומדר"צ</w:t>
      </w:r>
      <w:proofErr w:type="spellEnd"/>
      <w:r w:rsidR="00FF5803" w:rsidRPr="00F12EC9">
        <w:rPr>
          <w:rFonts w:ascii="David" w:hAnsi="David" w:cs="David"/>
          <w:szCs w:val="24"/>
          <w:rtl/>
          <w:lang w:bidi="he-IL"/>
        </w:rPr>
        <w:t xml:space="preserve"> </w:t>
      </w:r>
      <w:proofErr w:type="spellStart"/>
      <w:r w:rsidR="00FF5803" w:rsidRPr="00F12EC9">
        <w:rPr>
          <w:rFonts w:ascii="David" w:hAnsi="David" w:cs="David"/>
          <w:szCs w:val="24"/>
          <w:rtl/>
          <w:lang w:bidi="he-IL"/>
        </w:rPr>
        <w:t>של"ם</w:t>
      </w:r>
      <w:proofErr w:type="spellEnd"/>
    </w:p>
    <w:p w14:paraId="44E34349" w14:textId="77777777" w:rsidR="002E2B8A" w:rsidRPr="00F12EC9" w:rsidRDefault="002E2B8A" w:rsidP="00FF5803">
      <w:pPr>
        <w:pStyle w:val="ae"/>
        <w:bidi/>
        <w:rPr>
          <w:rFonts w:ascii="David" w:hAnsi="David" w:cs="David"/>
          <w:szCs w:val="24"/>
          <w:rtl/>
          <w:lang w:bidi="he-IL"/>
        </w:rPr>
      </w:pPr>
    </w:p>
    <w:p w14:paraId="563FDC7D" w14:textId="77777777" w:rsidR="002E2B8A" w:rsidRPr="00F12EC9" w:rsidRDefault="00FF5803" w:rsidP="002E2B8A">
      <w:pPr>
        <w:pStyle w:val="ae"/>
        <w:bidi/>
        <w:rPr>
          <w:rFonts w:ascii="David" w:hAnsi="David" w:cs="David"/>
          <w:szCs w:val="24"/>
          <w:u w:val="single"/>
          <w:rtl/>
          <w:lang w:bidi="he-IL"/>
        </w:rPr>
      </w:pP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>דרישות התפקיד:</w:t>
      </w:r>
      <w:r w:rsidRPr="00F12EC9">
        <w:rPr>
          <w:rFonts w:ascii="David" w:hAnsi="David" w:cs="David"/>
          <w:szCs w:val="24"/>
          <w:u w:val="single"/>
          <w:rtl/>
          <w:lang w:bidi="he-IL"/>
        </w:rPr>
        <w:t xml:space="preserve">  </w:t>
      </w:r>
    </w:p>
    <w:p w14:paraId="34585565" w14:textId="5D991ECF" w:rsidR="00FF5803" w:rsidRPr="00F12EC9" w:rsidRDefault="00FF5803" w:rsidP="002E2B8A">
      <w:pPr>
        <w:pStyle w:val="ae"/>
        <w:numPr>
          <w:ilvl w:val="0"/>
          <w:numId w:val="12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תואר ראשון בעבודה סוציאלית</w:t>
      </w:r>
    </w:p>
    <w:p w14:paraId="3BD0D42A" w14:textId="77777777" w:rsidR="00FF5803" w:rsidRPr="00F12EC9" w:rsidRDefault="00FF5803" w:rsidP="002E2B8A">
      <w:pPr>
        <w:pStyle w:val="ae"/>
        <w:numPr>
          <w:ilvl w:val="0"/>
          <w:numId w:val="12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רישום בפנקס העובדים הסוציאליים</w:t>
      </w:r>
    </w:p>
    <w:p w14:paraId="2E2BE35D" w14:textId="21B99D7D" w:rsidR="00FF5803" w:rsidRPr="00F12EC9" w:rsidRDefault="00FF5803" w:rsidP="002E2B8A">
      <w:pPr>
        <w:pStyle w:val="ae"/>
        <w:numPr>
          <w:ilvl w:val="0"/>
          <w:numId w:val="12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 xml:space="preserve">ניסיון </w:t>
      </w:r>
      <w:r w:rsidR="00F12EC9">
        <w:rPr>
          <w:rFonts w:ascii="David" w:hAnsi="David" w:cs="David" w:hint="cs"/>
          <w:szCs w:val="24"/>
          <w:rtl/>
          <w:lang w:bidi="he-IL"/>
        </w:rPr>
        <w:t>ב</w:t>
      </w:r>
      <w:r w:rsidRPr="00F12EC9">
        <w:rPr>
          <w:rFonts w:ascii="David" w:hAnsi="David" w:cs="David"/>
          <w:szCs w:val="24"/>
          <w:rtl/>
          <w:lang w:bidi="he-IL"/>
        </w:rPr>
        <w:t xml:space="preserve">עבודה </w:t>
      </w:r>
      <w:r w:rsidR="00F12EC9">
        <w:rPr>
          <w:rFonts w:ascii="David" w:hAnsi="David" w:cs="David" w:hint="cs"/>
          <w:szCs w:val="24"/>
          <w:rtl/>
          <w:lang w:bidi="he-IL"/>
        </w:rPr>
        <w:t>ע</w:t>
      </w:r>
      <w:r w:rsidRPr="00F12EC9">
        <w:rPr>
          <w:rFonts w:ascii="David" w:hAnsi="David" w:cs="David"/>
          <w:szCs w:val="24"/>
          <w:rtl/>
          <w:lang w:bidi="he-IL"/>
        </w:rPr>
        <w:t>ם בני נוער</w:t>
      </w:r>
      <w:r w:rsidR="00F12EC9">
        <w:rPr>
          <w:rFonts w:ascii="David" w:hAnsi="David" w:cs="David" w:hint="cs"/>
          <w:szCs w:val="24"/>
          <w:rtl/>
          <w:lang w:bidi="he-IL"/>
        </w:rPr>
        <w:t xml:space="preserve"> - יתרון</w:t>
      </w:r>
    </w:p>
    <w:p w14:paraId="3576A9F9" w14:textId="77777777" w:rsidR="00FF5803" w:rsidRPr="00F12EC9" w:rsidRDefault="00FF5803" w:rsidP="00FF5803">
      <w:pPr>
        <w:pStyle w:val="ae"/>
        <w:bidi/>
        <w:rPr>
          <w:rFonts w:ascii="David" w:hAnsi="David" w:cs="David"/>
          <w:szCs w:val="24"/>
          <w:rtl/>
          <w:lang w:bidi="he-IL"/>
        </w:rPr>
      </w:pPr>
    </w:p>
    <w:p w14:paraId="18763053" w14:textId="72D2CE46" w:rsidR="00FF5803" w:rsidRPr="00F12EC9" w:rsidRDefault="00FF5803" w:rsidP="00FF5803">
      <w:pPr>
        <w:pStyle w:val="ae"/>
        <w:bidi/>
        <w:rPr>
          <w:rFonts w:ascii="David" w:hAnsi="David" w:cs="David"/>
          <w:b/>
          <w:bCs/>
          <w:szCs w:val="24"/>
          <w:u w:val="single"/>
          <w:rtl/>
          <w:lang w:bidi="he-IL"/>
        </w:rPr>
      </w:pPr>
      <w:r w:rsidRPr="00F12EC9">
        <w:rPr>
          <w:rFonts w:ascii="David" w:hAnsi="David" w:cs="David"/>
          <w:b/>
          <w:bCs/>
          <w:szCs w:val="24"/>
          <w:u w:val="single"/>
          <w:rtl/>
          <w:lang w:bidi="he-IL"/>
        </w:rPr>
        <w:t>כישורים אישים:</w:t>
      </w:r>
    </w:p>
    <w:p w14:paraId="75BA3FAC" w14:textId="15191139" w:rsidR="00F12EC9" w:rsidRPr="00F12EC9" w:rsidRDefault="002E2B8A" w:rsidP="00F12EC9">
      <w:pPr>
        <w:pStyle w:val="ae"/>
        <w:numPr>
          <w:ilvl w:val="0"/>
          <w:numId w:val="13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יחסי אנוש מעולים ויכולת עבודה בצוות מגוון</w:t>
      </w:r>
    </w:p>
    <w:p w14:paraId="5D59D7CB" w14:textId="4C6D5607" w:rsidR="00F12EC9" w:rsidRPr="00F12EC9" w:rsidRDefault="00F12EC9" w:rsidP="00F12EC9">
      <w:pPr>
        <w:pStyle w:val="ae"/>
        <w:numPr>
          <w:ilvl w:val="0"/>
          <w:numId w:val="13"/>
        </w:numPr>
        <w:bidi/>
        <w:rPr>
          <w:rFonts w:ascii="David" w:hAnsi="David" w:cs="David"/>
          <w:szCs w:val="24"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בעלת יוזמה ותושייה, יצירתיות, רגישות והכלה ויכולת יצירה קשר מעולה !</w:t>
      </w:r>
    </w:p>
    <w:p w14:paraId="5D21C415" w14:textId="7DB68002" w:rsidR="002E2B8A" w:rsidRPr="00F12EC9" w:rsidRDefault="00F12EC9" w:rsidP="00F12EC9">
      <w:pPr>
        <w:pStyle w:val="ae"/>
        <w:numPr>
          <w:ilvl w:val="0"/>
          <w:numId w:val="13"/>
        </w:numPr>
        <w:bidi/>
        <w:rPr>
          <w:rFonts w:ascii="David" w:hAnsi="David" w:cs="David"/>
          <w:szCs w:val="24"/>
          <w:rtl/>
          <w:lang w:bidi="he-IL"/>
        </w:rPr>
      </w:pPr>
      <w:r>
        <w:rPr>
          <w:rFonts w:ascii="David" w:hAnsi="David" w:cs="David" w:hint="cs"/>
          <w:szCs w:val="24"/>
          <w:rtl/>
          <w:lang w:bidi="he-IL"/>
        </w:rPr>
        <w:t>יום עבודה אחד בשעות אחה"צ</w:t>
      </w:r>
    </w:p>
    <w:p w14:paraId="65C4BCB3" w14:textId="37214C33" w:rsidR="00F12EC9" w:rsidRDefault="002E2B8A" w:rsidP="00F12EC9">
      <w:pPr>
        <w:pStyle w:val="ae"/>
        <w:numPr>
          <w:ilvl w:val="0"/>
          <w:numId w:val="13"/>
        </w:numPr>
        <w:bidi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ניידות חובה</w:t>
      </w:r>
    </w:p>
    <w:p w14:paraId="0DD4E195" w14:textId="77777777" w:rsidR="00F12EC9" w:rsidRPr="00F12EC9" w:rsidRDefault="00F12EC9" w:rsidP="00F12EC9">
      <w:pPr>
        <w:bidi/>
        <w:rPr>
          <w:lang w:bidi="he-IL"/>
        </w:rPr>
      </w:pPr>
    </w:p>
    <w:p w14:paraId="57E33F13" w14:textId="3B177B6B" w:rsidR="002E2B8A" w:rsidRPr="00F12EC9" w:rsidRDefault="002E2B8A" w:rsidP="002E2B8A">
      <w:pPr>
        <w:pStyle w:val="ae"/>
        <w:bidi/>
        <w:ind w:left="720"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קורות חיים יש להגיש לגברת ורד ברדוגו לוי</w:t>
      </w:r>
    </w:p>
    <w:p w14:paraId="42F72AB2" w14:textId="65C4475E" w:rsidR="002E2B8A" w:rsidRPr="00F12EC9" w:rsidRDefault="002E2B8A" w:rsidP="002E2B8A">
      <w:pPr>
        <w:pStyle w:val="ae"/>
        <w:bidi/>
        <w:ind w:left="720"/>
        <w:rPr>
          <w:rFonts w:ascii="David" w:hAnsi="David" w:cs="David"/>
          <w:szCs w:val="24"/>
          <w:rtl/>
          <w:lang w:bidi="he-IL"/>
        </w:rPr>
      </w:pPr>
      <w:r w:rsidRPr="00F12EC9">
        <w:rPr>
          <w:rFonts w:ascii="David" w:hAnsi="David" w:cs="David"/>
          <w:szCs w:val="24"/>
          <w:rtl/>
          <w:lang w:bidi="he-IL"/>
        </w:rPr>
        <w:t>מנהלת היחידה לטיפול בנערה</w:t>
      </w:r>
    </w:p>
    <w:p w14:paraId="11A76346" w14:textId="0602ADA8" w:rsidR="00F12EC9" w:rsidRPr="00F12EC9" w:rsidRDefault="002E2B8A" w:rsidP="00F12EC9">
      <w:pPr>
        <w:pStyle w:val="ae"/>
        <w:bidi/>
        <w:ind w:left="720"/>
        <w:rPr>
          <w:rFonts w:ascii="David" w:hAnsi="David" w:cs="David"/>
          <w:b/>
          <w:bCs/>
          <w:szCs w:val="24"/>
          <w:rtl/>
          <w:lang w:bidi="he-IL"/>
        </w:rPr>
      </w:pPr>
      <w:r w:rsidRPr="00F12EC9">
        <w:rPr>
          <w:rFonts w:ascii="David" w:hAnsi="David" w:cs="David"/>
          <w:b/>
          <w:bCs/>
          <w:szCs w:val="24"/>
          <w:lang w:bidi="he-IL"/>
        </w:rPr>
        <w:t>Bvered1986@gmail.com</w:t>
      </w:r>
    </w:p>
    <w:p w14:paraId="49B6080A" w14:textId="77777777" w:rsidR="00F12EC9" w:rsidRPr="00F12EC9" w:rsidRDefault="00F12EC9" w:rsidP="00F12EC9">
      <w:pPr>
        <w:bidi/>
        <w:rPr>
          <w:lang w:bidi="he-IL"/>
        </w:rPr>
      </w:pPr>
    </w:p>
    <w:p w14:paraId="20A398A3" w14:textId="77777777" w:rsidR="002E2B8A" w:rsidRPr="00F12EC9" w:rsidRDefault="002E2B8A" w:rsidP="002E2B8A">
      <w:pPr>
        <w:pStyle w:val="ae"/>
        <w:bidi/>
        <w:rPr>
          <w:rFonts w:ascii="David" w:hAnsi="David" w:cs="David"/>
          <w:szCs w:val="24"/>
          <w:rtl/>
          <w:lang w:bidi="he-IL"/>
        </w:rPr>
      </w:pPr>
    </w:p>
    <w:p w14:paraId="31D89FDB" w14:textId="0FD0EA20" w:rsidR="000F7122" w:rsidRPr="00F12EC9" w:rsidRDefault="000F7122" w:rsidP="00FF5803">
      <w:pPr>
        <w:pStyle w:val="ad"/>
        <w:jc w:val="right"/>
        <w:rPr>
          <w:rFonts w:ascii="David" w:hAnsi="David" w:cs="David"/>
          <w:szCs w:val="24"/>
        </w:rPr>
      </w:pPr>
    </w:p>
    <w:sectPr w:rsidR="000F7122" w:rsidRPr="00F12EC9" w:rsidSect="003068CE">
      <w:head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86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9A1A44" w14:textId="77777777" w:rsidR="002E2EF6" w:rsidRDefault="002E2EF6">
      <w:pPr>
        <w:spacing w:after="0" w:line="240" w:lineRule="auto"/>
      </w:pPr>
      <w:r>
        <w:separator/>
      </w:r>
    </w:p>
    <w:p w14:paraId="73EE7413" w14:textId="77777777" w:rsidR="002E2EF6" w:rsidRDefault="002E2EF6"/>
  </w:endnote>
  <w:endnote w:type="continuationSeparator" w:id="0">
    <w:p w14:paraId="63A73770" w14:textId="77777777" w:rsidR="002E2EF6" w:rsidRDefault="002E2EF6">
      <w:pPr>
        <w:spacing w:after="0" w:line="240" w:lineRule="auto"/>
      </w:pPr>
      <w:r>
        <w:continuationSeparator/>
      </w:r>
    </w:p>
    <w:p w14:paraId="2106BB46" w14:textId="77777777" w:rsidR="002E2EF6" w:rsidRDefault="002E2E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98F21" w14:textId="77777777" w:rsidR="00752FC4" w:rsidRDefault="00752FC4" w:rsidP="00752FC4">
    <w:pPr>
      <w:pStyle w:val="a7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0BB0F5" w14:textId="77777777" w:rsidR="002E2EF6" w:rsidRDefault="002E2EF6">
      <w:pPr>
        <w:spacing w:after="0" w:line="240" w:lineRule="auto"/>
      </w:pPr>
      <w:r>
        <w:separator/>
      </w:r>
    </w:p>
    <w:p w14:paraId="779078AC" w14:textId="77777777" w:rsidR="002E2EF6" w:rsidRDefault="002E2EF6"/>
  </w:footnote>
  <w:footnote w:type="continuationSeparator" w:id="0">
    <w:p w14:paraId="4A961876" w14:textId="77777777" w:rsidR="002E2EF6" w:rsidRDefault="002E2EF6">
      <w:pPr>
        <w:spacing w:after="0" w:line="240" w:lineRule="auto"/>
      </w:pPr>
      <w:r>
        <w:continuationSeparator/>
      </w:r>
    </w:p>
    <w:p w14:paraId="7B3539A9" w14:textId="77777777" w:rsidR="002E2EF6" w:rsidRDefault="002E2EF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08EED9" w14:textId="77777777" w:rsidR="001B4EEF" w:rsidRPr="004E63AD" w:rsidRDefault="00D56B94" w:rsidP="004E63AD">
    <w:pPr>
      <w:pStyle w:val="a5"/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E939650" wp14:editId="1EFA3AE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72400" cy="10061575"/>
              <wp:effectExtent l="0" t="0" r="0" b="0"/>
              <wp:wrapNone/>
              <wp:docPr id="12" name="Group 12" descr="decorative elements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0061575"/>
                        <a:chOff x="0" y="0"/>
                        <a:chExt cx="7772400" cy="10061575"/>
                      </a:xfrm>
                    </wpg:grpSpPr>
                    <wps:wsp>
                      <wps:cNvPr id="9" name="Freeform: Shape 4"/>
                      <wps:cNvSpPr>
                        <a:spLocks/>
                      </wps:cNvSpPr>
                      <wps:spPr bwMode="auto">
                        <a:xfrm>
                          <a:off x="0" y="7658100"/>
                          <a:ext cx="6423660" cy="2396490"/>
                        </a:xfrm>
                        <a:custGeom>
                          <a:avLst/>
                          <a:gdLst>
                            <a:gd name="connsiteX0" fmla="*/ 1173985 w 6251208"/>
                            <a:gd name="connsiteY0" fmla="*/ 598 h 2160448"/>
                            <a:gd name="connsiteX1" fmla="*/ 2204643 w 6251208"/>
                            <a:gd name="connsiteY1" fmla="*/ 482700 h 2160448"/>
                            <a:gd name="connsiteX2" fmla="*/ 3102342 w 6251208"/>
                            <a:gd name="connsiteY2" fmla="*/ 722298 h 2160448"/>
                            <a:gd name="connsiteX3" fmla="*/ 3247558 w 6251208"/>
                            <a:gd name="connsiteY3" fmla="*/ 674379 h 2160448"/>
                            <a:gd name="connsiteX4" fmla="*/ 4211264 w 6251208"/>
                            <a:gd name="connsiteY4" fmla="*/ 1057737 h 2160448"/>
                            <a:gd name="connsiteX5" fmla="*/ 4990150 w 6251208"/>
                            <a:gd name="connsiteY5" fmla="*/ 1479431 h 2160448"/>
                            <a:gd name="connsiteX6" fmla="*/ 5293784 w 6251208"/>
                            <a:gd name="connsiteY6" fmla="*/ 1450680 h 2160448"/>
                            <a:gd name="connsiteX7" fmla="*/ 6019864 w 6251208"/>
                            <a:gd name="connsiteY7" fmla="*/ 1757366 h 2160448"/>
                            <a:gd name="connsiteX8" fmla="*/ 6237739 w 6251208"/>
                            <a:gd name="connsiteY8" fmla="*/ 2136981 h 2160448"/>
                            <a:gd name="connsiteX9" fmla="*/ 6251208 w 6251208"/>
                            <a:gd name="connsiteY9" fmla="*/ 2160448 h 2160448"/>
                            <a:gd name="connsiteX10" fmla="*/ 0 w 6251208"/>
                            <a:gd name="connsiteY10" fmla="*/ 2160448 h 2160448"/>
                            <a:gd name="connsiteX11" fmla="*/ 0 w 6251208"/>
                            <a:gd name="connsiteY11" fmla="*/ 300604 h 2160448"/>
                            <a:gd name="connsiteX12" fmla="*/ 607267 w 6251208"/>
                            <a:gd name="connsiteY12" fmla="*/ 89757 h 2160448"/>
                            <a:gd name="connsiteX13" fmla="*/ 1173985 w 6251208"/>
                            <a:gd name="connsiteY13" fmla="*/ 598 h 2160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6251208" h="2160448">
                              <a:moveTo>
                                <a:pt x="1173985" y="598"/>
                              </a:moveTo>
                              <a:cubicBezTo>
                                <a:pt x="1593715" y="12000"/>
                                <a:pt x="1995895" y="186197"/>
                                <a:pt x="2204643" y="482700"/>
                              </a:cubicBezTo>
                              <a:cubicBezTo>
                                <a:pt x="2363060" y="722298"/>
                                <a:pt x="2759104" y="827722"/>
                                <a:pt x="3102342" y="722298"/>
                              </a:cubicBezTo>
                              <a:cubicBezTo>
                                <a:pt x="3247558" y="674379"/>
                                <a:pt x="3247558" y="674379"/>
                                <a:pt x="3247558" y="674379"/>
                              </a:cubicBezTo>
                              <a:cubicBezTo>
                                <a:pt x="3656803" y="549787"/>
                                <a:pt x="4132055" y="741466"/>
                                <a:pt x="4211264" y="1057737"/>
                              </a:cubicBezTo>
                              <a:cubicBezTo>
                                <a:pt x="4277272" y="1326088"/>
                                <a:pt x="4607308" y="1517767"/>
                                <a:pt x="4990150" y="1479431"/>
                              </a:cubicBezTo>
                              <a:cubicBezTo>
                                <a:pt x="5293784" y="1450680"/>
                                <a:pt x="5293784" y="1450680"/>
                                <a:pt x="5293784" y="1450680"/>
                              </a:cubicBezTo>
                              <a:cubicBezTo>
                                <a:pt x="5597417" y="1421928"/>
                                <a:pt x="5901050" y="1556103"/>
                                <a:pt x="6019864" y="1757366"/>
                              </a:cubicBezTo>
                              <a:cubicBezTo>
                                <a:pt x="6102373" y="1901126"/>
                                <a:pt x="6174569" y="2026915"/>
                                <a:pt x="6237739" y="2136981"/>
                              </a:cubicBezTo>
                              <a:lnTo>
                                <a:pt x="6251208" y="2160448"/>
                              </a:lnTo>
                              <a:lnTo>
                                <a:pt x="0" y="2160448"/>
                              </a:lnTo>
                              <a:lnTo>
                                <a:pt x="0" y="300604"/>
                              </a:lnTo>
                              <a:cubicBezTo>
                                <a:pt x="607267" y="89757"/>
                                <a:pt x="607267" y="89757"/>
                                <a:pt x="607267" y="89757"/>
                              </a:cubicBezTo>
                              <a:cubicBezTo>
                                <a:pt x="788787" y="23868"/>
                                <a:pt x="983199" y="-4585"/>
                                <a:pt x="1173985" y="598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Freeform: Shape 4">
                        <a:extLst>
                          <a:ext uri="{FF2B5EF4-FFF2-40B4-BE49-F238E27FC236}">
                            <a16:creationId xmlns:a16="http://schemas.microsoft.com/office/drawing/2014/main" id="{C3EB9734-3C10-4C7B-AD18-95F24EB8F729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7894320"/>
                          <a:ext cx="6251208" cy="2160448"/>
                        </a:xfrm>
                        <a:custGeom>
                          <a:avLst/>
                          <a:gdLst>
                            <a:gd name="connsiteX0" fmla="*/ 1173985 w 6251208"/>
                            <a:gd name="connsiteY0" fmla="*/ 598 h 2160448"/>
                            <a:gd name="connsiteX1" fmla="*/ 2204643 w 6251208"/>
                            <a:gd name="connsiteY1" fmla="*/ 482700 h 2160448"/>
                            <a:gd name="connsiteX2" fmla="*/ 3102342 w 6251208"/>
                            <a:gd name="connsiteY2" fmla="*/ 722298 h 2160448"/>
                            <a:gd name="connsiteX3" fmla="*/ 3247558 w 6251208"/>
                            <a:gd name="connsiteY3" fmla="*/ 674379 h 2160448"/>
                            <a:gd name="connsiteX4" fmla="*/ 4211264 w 6251208"/>
                            <a:gd name="connsiteY4" fmla="*/ 1057737 h 2160448"/>
                            <a:gd name="connsiteX5" fmla="*/ 4990150 w 6251208"/>
                            <a:gd name="connsiteY5" fmla="*/ 1479431 h 2160448"/>
                            <a:gd name="connsiteX6" fmla="*/ 5293784 w 6251208"/>
                            <a:gd name="connsiteY6" fmla="*/ 1450680 h 2160448"/>
                            <a:gd name="connsiteX7" fmla="*/ 6019864 w 6251208"/>
                            <a:gd name="connsiteY7" fmla="*/ 1757366 h 2160448"/>
                            <a:gd name="connsiteX8" fmla="*/ 6237739 w 6251208"/>
                            <a:gd name="connsiteY8" fmla="*/ 2136981 h 2160448"/>
                            <a:gd name="connsiteX9" fmla="*/ 6251208 w 6251208"/>
                            <a:gd name="connsiteY9" fmla="*/ 2160448 h 2160448"/>
                            <a:gd name="connsiteX10" fmla="*/ 0 w 6251208"/>
                            <a:gd name="connsiteY10" fmla="*/ 2160448 h 2160448"/>
                            <a:gd name="connsiteX11" fmla="*/ 0 w 6251208"/>
                            <a:gd name="connsiteY11" fmla="*/ 300604 h 2160448"/>
                            <a:gd name="connsiteX12" fmla="*/ 607267 w 6251208"/>
                            <a:gd name="connsiteY12" fmla="*/ 89757 h 2160448"/>
                            <a:gd name="connsiteX13" fmla="*/ 1173985 w 6251208"/>
                            <a:gd name="connsiteY13" fmla="*/ 598 h 216044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6251208" h="2160448">
                              <a:moveTo>
                                <a:pt x="1173985" y="598"/>
                              </a:moveTo>
                              <a:cubicBezTo>
                                <a:pt x="1593715" y="12000"/>
                                <a:pt x="1995895" y="186197"/>
                                <a:pt x="2204643" y="482700"/>
                              </a:cubicBezTo>
                              <a:cubicBezTo>
                                <a:pt x="2363060" y="722298"/>
                                <a:pt x="2759104" y="827722"/>
                                <a:pt x="3102342" y="722298"/>
                              </a:cubicBezTo>
                              <a:cubicBezTo>
                                <a:pt x="3247558" y="674379"/>
                                <a:pt x="3247558" y="674379"/>
                                <a:pt x="3247558" y="674379"/>
                              </a:cubicBezTo>
                              <a:cubicBezTo>
                                <a:pt x="3656803" y="549787"/>
                                <a:pt x="4132055" y="741466"/>
                                <a:pt x="4211264" y="1057737"/>
                              </a:cubicBezTo>
                              <a:cubicBezTo>
                                <a:pt x="4277272" y="1326088"/>
                                <a:pt x="4607308" y="1517767"/>
                                <a:pt x="4990150" y="1479431"/>
                              </a:cubicBezTo>
                              <a:cubicBezTo>
                                <a:pt x="5293784" y="1450680"/>
                                <a:pt x="5293784" y="1450680"/>
                                <a:pt x="5293784" y="1450680"/>
                              </a:cubicBezTo>
                              <a:cubicBezTo>
                                <a:pt x="5597417" y="1421928"/>
                                <a:pt x="5901050" y="1556103"/>
                                <a:pt x="6019864" y="1757366"/>
                              </a:cubicBezTo>
                              <a:cubicBezTo>
                                <a:pt x="6102373" y="1901126"/>
                                <a:pt x="6174569" y="2026915"/>
                                <a:pt x="6237739" y="2136981"/>
                              </a:cubicBezTo>
                              <a:lnTo>
                                <a:pt x="6251208" y="2160448"/>
                              </a:lnTo>
                              <a:lnTo>
                                <a:pt x="0" y="2160448"/>
                              </a:lnTo>
                              <a:lnTo>
                                <a:pt x="0" y="300604"/>
                              </a:lnTo>
                              <a:cubicBezTo>
                                <a:pt x="607267" y="89757"/>
                                <a:pt x="607267" y="89757"/>
                                <a:pt x="607267" y="89757"/>
                              </a:cubicBezTo>
                              <a:cubicBezTo>
                                <a:pt x="788787" y="23868"/>
                                <a:pt x="983199" y="-4585"/>
                                <a:pt x="1173985" y="598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: Shape 5"/>
                      <wps:cNvSpPr>
                        <a:spLocks/>
                      </wps:cNvSpPr>
                      <wps:spPr bwMode="auto">
                        <a:xfrm>
                          <a:off x="1653540" y="7627620"/>
                          <a:ext cx="6118860" cy="2433955"/>
                        </a:xfrm>
                        <a:custGeom>
                          <a:avLst/>
                          <a:gdLst>
                            <a:gd name="connsiteX0" fmla="*/ 5070508 w 5958975"/>
                            <a:gd name="connsiteY0" fmla="*/ 187 h 2175217"/>
                            <a:gd name="connsiteX1" fmla="*/ 5559729 w 5958975"/>
                            <a:gd name="connsiteY1" fmla="*/ 56662 h 2175217"/>
                            <a:gd name="connsiteX2" fmla="*/ 5958975 w 5958975"/>
                            <a:gd name="connsiteY2" fmla="*/ 162121 h 2175217"/>
                            <a:gd name="connsiteX3" fmla="*/ 5958975 w 5958975"/>
                            <a:gd name="connsiteY3" fmla="*/ 2175217 h 2175217"/>
                            <a:gd name="connsiteX4" fmla="*/ 0 w 5958975"/>
                            <a:gd name="connsiteY4" fmla="*/ 2175217 h 2175217"/>
                            <a:gd name="connsiteX5" fmla="*/ 32739 w 5958975"/>
                            <a:gd name="connsiteY5" fmla="*/ 2137811 h 2175217"/>
                            <a:gd name="connsiteX6" fmla="*/ 645924 w 5958975"/>
                            <a:gd name="connsiteY6" fmla="*/ 1437217 h 2175217"/>
                            <a:gd name="connsiteX7" fmla="*/ 2212199 w 5958975"/>
                            <a:gd name="connsiteY7" fmla="*/ 1111252 h 2175217"/>
                            <a:gd name="connsiteX8" fmla="*/ 3855253 w 5958975"/>
                            <a:gd name="connsiteY8" fmla="*/ 679829 h 2175217"/>
                            <a:gd name="connsiteX9" fmla="*/ 3962742 w 5958975"/>
                            <a:gd name="connsiteY9" fmla="*/ 497672 h 2175217"/>
                            <a:gd name="connsiteX10" fmla="*/ 5070508 w 5958975"/>
                            <a:gd name="connsiteY10" fmla="*/ 187 h 217521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</a:cxnLst>
                          <a:rect l="l" t="t" r="r" b="b"/>
                          <a:pathLst>
                            <a:path w="5958975" h="2175217">
                              <a:moveTo>
                                <a:pt x="5070508" y="187"/>
                              </a:moveTo>
                              <a:cubicBezTo>
                                <a:pt x="5232462" y="-2060"/>
                                <a:pt x="5398495" y="15916"/>
                                <a:pt x="5559729" y="56662"/>
                              </a:cubicBezTo>
                              <a:cubicBezTo>
                                <a:pt x="5559729" y="56662"/>
                                <a:pt x="5559729" y="56662"/>
                                <a:pt x="5958975" y="162121"/>
                              </a:cubicBezTo>
                              <a:lnTo>
                                <a:pt x="5958975" y="2175217"/>
                              </a:lnTo>
                              <a:lnTo>
                                <a:pt x="0" y="2175217"/>
                              </a:lnTo>
                              <a:lnTo>
                                <a:pt x="32739" y="2137811"/>
                              </a:lnTo>
                              <a:cubicBezTo>
                                <a:pt x="203550" y="1942651"/>
                                <a:pt x="405992" y="1711351"/>
                                <a:pt x="645924" y="1437217"/>
                              </a:cubicBezTo>
                              <a:cubicBezTo>
                                <a:pt x="937681" y="1092078"/>
                                <a:pt x="1628685" y="948270"/>
                                <a:pt x="2212199" y="1111252"/>
                              </a:cubicBezTo>
                              <a:cubicBezTo>
                                <a:pt x="2857136" y="1293409"/>
                                <a:pt x="3609562" y="1092078"/>
                                <a:pt x="3855253" y="679829"/>
                              </a:cubicBezTo>
                              <a:cubicBezTo>
                                <a:pt x="3855253" y="679829"/>
                                <a:pt x="3855253" y="679829"/>
                                <a:pt x="3962742" y="497672"/>
                              </a:cubicBezTo>
                              <a:cubicBezTo>
                                <a:pt x="4135493" y="195676"/>
                                <a:pt x="4584646" y="6928"/>
                                <a:pt x="5070508" y="18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" name="Freeform: Shape 3"/>
                      <wps:cNvSpPr>
                        <a:spLocks/>
                      </wps:cNvSpPr>
                      <wps:spPr bwMode="auto">
                        <a:xfrm>
                          <a:off x="0" y="0"/>
                          <a:ext cx="3970020" cy="1600200"/>
                        </a:xfrm>
                        <a:custGeom>
                          <a:avLst/>
                          <a:gdLst>
                            <a:gd name="connsiteX0" fmla="*/ 0 w 3589746"/>
                            <a:gd name="connsiteY0" fmla="*/ 0 h 1345708"/>
                            <a:gd name="connsiteX1" fmla="*/ 3589746 w 3589746"/>
                            <a:gd name="connsiteY1" fmla="*/ 0 h 1345708"/>
                            <a:gd name="connsiteX2" fmla="*/ 3455255 w 3589746"/>
                            <a:gd name="connsiteY2" fmla="*/ 28500 h 1345708"/>
                            <a:gd name="connsiteX3" fmla="*/ 2624535 w 3589746"/>
                            <a:gd name="connsiteY3" fmla="*/ 544573 h 1345708"/>
                            <a:gd name="connsiteX4" fmla="*/ 2486402 w 3589746"/>
                            <a:gd name="connsiteY4" fmla="*/ 762345 h 1345708"/>
                            <a:gd name="connsiteX5" fmla="*/ 506489 w 3589746"/>
                            <a:gd name="connsiteY5" fmla="*/ 1279552 h 1345708"/>
                            <a:gd name="connsiteX6" fmla="*/ 0 w 3589746"/>
                            <a:gd name="connsiteY6" fmla="*/ 1161592 h 1345708"/>
                            <a:gd name="connsiteX7" fmla="*/ 0 w 3589746"/>
                            <a:gd name="connsiteY7" fmla="*/ 0 h 13457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3589746" h="1345708">
                              <a:moveTo>
                                <a:pt x="0" y="0"/>
                              </a:moveTo>
                              <a:lnTo>
                                <a:pt x="3589746" y="0"/>
                              </a:lnTo>
                              <a:lnTo>
                                <a:pt x="3455255" y="28500"/>
                              </a:lnTo>
                              <a:cubicBezTo>
                                <a:pt x="3081143" y="120372"/>
                                <a:pt x="2770343" y="299580"/>
                                <a:pt x="2624535" y="544573"/>
                              </a:cubicBezTo>
                              <a:cubicBezTo>
                                <a:pt x="2624535" y="544573"/>
                                <a:pt x="2624535" y="544573"/>
                                <a:pt x="2486402" y="762345"/>
                              </a:cubicBezTo>
                              <a:cubicBezTo>
                                <a:pt x="2194787" y="1234183"/>
                                <a:pt x="1304594" y="1470102"/>
                                <a:pt x="506489" y="1279552"/>
                              </a:cubicBezTo>
                              <a:cubicBezTo>
                                <a:pt x="506489" y="1279552"/>
                                <a:pt x="506489" y="1279552"/>
                                <a:pt x="0" y="116159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" name="Freeform: Shape 3">
                        <a:extLst>
                          <a:ext uri="{FF2B5EF4-FFF2-40B4-BE49-F238E27FC236}">
                            <a16:creationId xmlns:a16="http://schemas.microsoft.com/office/drawing/2014/main" id="{D99D504B-609A-4FC2-B752-1A2D3565C2E5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7620" y="0"/>
                          <a:ext cx="3589746" cy="1345708"/>
                        </a:xfrm>
                        <a:custGeom>
                          <a:avLst/>
                          <a:gdLst>
                            <a:gd name="connsiteX0" fmla="*/ 0 w 3589746"/>
                            <a:gd name="connsiteY0" fmla="*/ 0 h 1345708"/>
                            <a:gd name="connsiteX1" fmla="*/ 3589746 w 3589746"/>
                            <a:gd name="connsiteY1" fmla="*/ 0 h 1345708"/>
                            <a:gd name="connsiteX2" fmla="*/ 3455255 w 3589746"/>
                            <a:gd name="connsiteY2" fmla="*/ 28500 h 1345708"/>
                            <a:gd name="connsiteX3" fmla="*/ 2624535 w 3589746"/>
                            <a:gd name="connsiteY3" fmla="*/ 544573 h 1345708"/>
                            <a:gd name="connsiteX4" fmla="*/ 2486402 w 3589746"/>
                            <a:gd name="connsiteY4" fmla="*/ 762345 h 1345708"/>
                            <a:gd name="connsiteX5" fmla="*/ 506489 w 3589746"/>
                            <a:gd name="connsiteY5" fmla="*/ 1279552 h 1345708"/>
                            <a:gd name="connsiteX6" fmla="*/ 0 w 3589746"/>
                            <a:gd name="connsiteY6" fmla="*/ 1161592 h 1345708"/>
                            <a:gd name="connsiteX7" fmla="*/ 0 w 3589746"/>
                            <a:gd name="connsiteY7" fmla="*/ 0 h 134570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</a:cxnLst>
                          <a:rect l="l" t="t" r="r" b="b"/>
                          <a:pathLst>
                            <a:path w="3589746" h="1345708">
                              <a:moveTo>
                                <a:pt x="0" y="0"/>
                              </a:moveTo>
                              <a:lnTo>
                                <a:pt x="3589746" y="0"/>
                              </a:lnTo>
                              <a:lnTo>
                                <a:pt x="3455255" y="28500"/>
                              </a:lnTo>
                              <a:cubicBezTo>
                                <a:pt x="3081143" y="120372"/>
                                <a:pt x="2770343" y="299580"/>
                                <a:pt x="2624535" y="544573"/>
                              </a:cubicBezTo>
                              <a:cubicBezTo>
                                <a:pt x="2624535" y="544573"/>
                                <a:pt x="2624535" y="544573"/>
                                <a:pt x="2486402" y="762345"/>
                              </a:cubicBezTo>
                              <a:cubicBezTo>
                                <a:pt x="2194787" y="1234183"/>
                                <a:pt x="1304594" y="1470102"/>
                                <a:pt x="506489" y="1279552"/>
                              </a:cubicBezTo>
                              <a:cubicBezTo>
                                <a:pt x="506489" y="1279552"/>
                                <a:pt x="506489" y="1279552"/>
                                <a:pt x="0" y="1161592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5">
                        <a:extLst>
                          <a:ext uri="{FF2B5EF4-FFF2-40B4-BE49-F238E27FC236}">
                            <a16:creationId xmlns:a16="http://schemas.microsoft.com/office/drawing/2014/main" id="{6386F3A9-0A67-4D5E-AF52-3A5F18A9E32C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1813560" y="7886700"/>
                          <a:ext cx="5958840" cy="2174875"/>
                        </a:xfrm>
                        <a:custGeom>
                          <a:avLst/>
                          <a:gdLst>
                            <a:gd name="connsiteX0" fmla="*/ 5070508 w 5958975"/>
                            <a:gd name="connsiteY0" fmla="*/ 187 h 2175217"/>
                            <a:gd name="connsiteX1" fmla="*/ 5559729 w 5958975"/>
                            <a:gd name="connsiteY1" fmla="*/ 56662 h 2175217"/>
                            <a:gd name="connsiteX2" fmla="*/ 5958975 w 5958975"/>
                            <a:gd name="connsiteY2" fmla="*/ 162121 h 2175217"/>
                            <a:gd name="connsiteX3" fmla="*/ 5958975 w 5958975"/>
                            <a:gd name="connsiteY3" fmla="*/ 2175217 h 2175217"/>
                            <a:gd name="connsiteX4" fmla="*/ 0 w 5958975"/>
                            <a:gd name="connsiteY4" fmla="*/ 2175217 h 2175217"/>
                            <a:gd name="connsiteX5" fmla="*/ 32739 w 5958975"/>
                            <a:gd name="connsiteY5" fmla="*/ 2137811 h 2175217"/>
                            <a:gd name="connsiteX6" fmla="*/ 645924 w 5958975"/>
                            <a:gd name="connsiteY6" fmla="*/ 1437217 h 2175217"/>
                            <a:gd name="connsiteX7" fmla="*/ 2212199 w 5958975"/>
                            <a:gd name="connsiteY7" fmla="*/ 1111252 h 2175217"/>
                            <a:gd name="connsiteX8" fmla="*/ 3855253 w 5958975"/>
                            <a:gd name="connsiteY8" fmla="*/ 679829 h 2175217"/>
                            <a:gd name="connsiteX9" fmla="*/ 3962742 w 5958975"/>
                            <a:gd name="connsiteY9" fmla="*/ 497672 h 2175217"/>
                            <a:gd name="connsiteX10" fmla="*/ 5070508 w 5958975"/>
                            <a:gd name="connsiteY10" fmla="*/ 187 h 217521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</a:cxnLst>
                          <a:rect l="l" t="t" r="r" b="b"/>
                          <a:pathLst>
                            <a:path w="5958975" h="2175217">
                              <a:moveTo>
                                <a:pt x="5070508" y="187"/>
                              </a:moveTo>
                              <a:cubicBezTo>
                                <a:pt x="5232462" y="-2060"/>
                                <a:pt x="5398495" y="15916"/>
                                <a:pt x="5559729" y="56662"/>
                              </a:cubicBezTo>
                              <a:cubicBezTo>
                                <a:pt x="5559729" y="56662"/>
                                <a:pt x="5559729" y="56662"/>
                                <a:pt x="5958975" y="162121"/>
                              </a:cubicBezTo>
                              <a:lnTo>
                                <a:pt x="5958975" y="2175217"/>
                              </a:lnTo>
                              <a:lnTo>
                                <a:pt x="0" y="2175217"/>
                              </a:lnTo>
                              <a:lnTo>
                                <a:pt x="32739" y="2137811"/>
                              </a:lnTo>
                              <a:cubicBezTo>
                                <a:pt x="203550" y="1942651"/>
                                <a:pt x="405992" y="1711351"/>
                                <a:pt x="645924" y="1437217"/>
                              </a:cubicBezTo>
                              <a:cubicBezTo>
                                <a:pt x="937681" y="1092078"/>
                                <a:pt x="1628685" y="948270"/>
                                <a:pt x="2212199" y="1111252"/>
                              </a:cubicBezTo>
                              <a:cubicBezTo>
                                <a:pt x="2857136" y="1293409"/>
                                <a:pt x="3609562" y="1092078"/>
                                <a:pt x="3855253" y="679829"/>
                              </a:cubicBezTo>
                              <a:cubicBezTo>
                                <a:pt x="3855253" y="679829"/>
                                <a:pt x="3855253" y="679829"/>
                                <a:pt x="3962742" y="497672"/>
                              </a:cubicBezTo>
                              <a:cubicBezTo>
                                <a:pt x="4135493" y="195676"/>
                                <a:pt x="4584646" y="6928"/>
                                <a:pt x="5070508" y="187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Freeform: Shape 6"/>
                      <wps:cNvSpPr>
                        <a:spLocks/>
                      </wps:cNvSpPr>
                      <wps:spPr bwMode="auto">
                        <a:xfrm>
                          <a:off x="0" y="8359140"/>
                          <a:ext cx="6522720" cy="1615440"/>
                        </a:xfrm>
                        <a:custGeom>
                          <a:avLst/>
                          <a:gdLst>
                            <a:gd name="connsiteX0" fmla="*/ 744434 w 6454325"/>
                            <a:gd name="connsiteY0" fmla="*/ 213 h 1454138"/>
                            <a:gd name="connsiteX1" fmla="*/ 2150775 w 6454325"/>
                            <a:gd name="connsiteY1" fmla="*/ 538907 h 1454138"/>
                            <a:gd name="connsiteX2" fmla="*/ 3041810 w 6454325"/>
                            <a:gd name="connsiteY2" fmla="*/ 749894 h 1454138"/>
                            <a:gd name="connsiteX3" fmla="*/ 3180074 w 6454325"/>
                            <a:gd name="connsiteY3" fmla="*/ 721123 h 1454138"/>
                            <a:gd name="connsiteX4" fmla="*/ 4101834 w 6454325"/>
                            <a:gd name="connsiteY4" fmla="*/ 1008834 h 1454138"/>
                            <a:gd name="connsiteX5" fmla="*/ 5100408 w 6454325"/>
                            <a:gd name="connsiteY5" fmla="*/ 1277364 h 1454138"/>
                            <a:gd name="connsiteX6" fmla="*/ 5438387 w 6454325"/>
                            <a:gd name="connsiteY6" fmla="*/ 1171870 h 1454138"/>
                            <a:gd name="connsiteX7" fmla="*/ 6390873 w 6454325"/>
                            <a:gd name="connsiteY7" fmla="*/ 1373267 h 1454138"/>
                            <a:gd name="connsiteX8" fmla="*/ 6436961 w 6454325"/>
                            <a:gd name="connsiteY8" fmla="*/ 1432008 h 1454138"/>
                            <a:gd name="connsiteX9" fmla="*/ 6454325 w 6454325"/>
                            <a:gd name="connsiteY9" fmla="*/ 1454138 h 1454138"/>
                            <a:gd name="connsiteX10" fmla="*/ 0 w 6454325"/>
                            <a:gd name="connsiteY10" fmla="*/ 1454138 h 1454138"/>
                            <a:gd name="connsiteX11" fmla="*/ 0 w 6454325"/>
                            <a:gd name="connsiteY11" fmla="*/ 1417060 h 1454138"/>
                            <a:gd name="connsiteX12" fmla="*/ 0 w 6454325"/>
                            <a:gd name="connsiteY12" fmla="*/ 97751 h 1454138"/>
                            <a:gd name="connsiteX13" fmla="*/ 337979 w 6454325"/>
                            <a:gd name="connsiteY13" fmla="*/ 40209 h 1454138"/>
                            <a:gd name="connsiteX14" fmla="*/ 744434 w 6454325"/>
                            <a:gd name="connsiteY14" fmla="*/ 213 h 145413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</a:cxnLst>
                          <a:rect l="l" t="t" r="r" b="b"/>
                          <a:pathLst>
                            <a:path w="6454325" h="1454138">
                              <a:moveTo>
                                <a:pt x="744434" y="213"/>
                              </a:moveTo>
                              <a:cubicBezTo>
                                <a:pt x="1327732" y="-7518"/>
                                <a:pt x="1876167" y="196052"/>
                                <a:pt x="2150775" y="538907"/>
                              </a:cubicBezTo>
                              <a:cubicBezTo>
                                <a:pt x="2319764" y="740304"/>
                                <a:pt x="2703831" y="836208"/>
                                <a:pt x="3041810" y="749894"/>
                              </a:cubicBezTo>
                              <a:cubicBezTo>
                                <a:pt x="3041810" y="749894"/>
                                <a:pt x="3041810" y="749894"/>
                                <a:pt x="3180074" y="721123"/>
                              </a:cubicBezTo>
                              <a:cubicBezTo>
                                <a:pt x="3564141" y="625220"/>
                                <a:pt x="3994296" y="759485"/>
                                <a:pt x="4101834" y="1008834"/>
                              </a:cubicBezTo>
                              <a:cubicBezTo>
                                <a:pt x="4224736" y="1267773"/>
                                <a:pt x="4700979" y="1402038"/>
                                <a:pt x="5100408" y="1277364"/>
                              </a:cubicBezTo>
                              <a:cubicBezTo>
                                <a:pt x="5100408" y="1277364"/>
                                <a:pt x="5100408" y="1277364"/>
                                <a:pt x="5438387" y="1171870"/>
                              </a:cubicBezTo>
                              <a:cubicBezTo>
                                <a:pt x="5791729" y="1056786"/>
                                <a:pt x="6221884" y="1152689"/>
                                <a:pt x="6390873" y="1373267"/>
                              </a:cubicBezTo>
                              <a:cubicBezTo>
                                <a:pt x="6390873" y="1373267"/>
                                <a:pt x="6390873" y="1373267"/>
                                <a:pt x="6436961" y="1432008"/>
                              </a:cubicBezTo>
                              <a:lnTo>
                                <a:pt x="6454325" y="1454138"/>
                              </a:lnTo>
                              <a:lnTo>
                                <a:pt x="0" y="1454138"/>
                              </a:lnTo>
                              <a:lnTo>
                                <a:pt x="0" y="1417060"/>
                              </a:lnTo>
                              <a:cubicBezTo>
                                <a:pt x="0" y="1161380"/>
                                <a:pt x="0" y="752292"/>
                                <a:pt x="0" y="97751"/>
                              </a:cubicBezTo>
                              <a:cubicBezTo>
                                <a:pt x="0" y="97751"/>
                                <a:pt x="0" y="97751"/>
                                <a:pt x="337979" y="40209"/>
                              </a:cubicBezTo>
                              <a:cubicBezTo>
                                <a:pt x="473363" y="15034"/>
                                <a:pt x="609826" y="1997"/>
                                <a:pt x="744434" y="213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" name="Freeform: Shape 6">
                        <a:extLst>
                          <a:ext uri="{FF2B5EF4-FFF2-40B4-BE49-F238E27FC236}">
                            <a16:creationId xmlns:a16="http://schemas.microsoft.com/office/drawing/2014/main" id="{817974E8-241C-401F-AE08-98B7C1E7C102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8602980"/>
                          <a:ext cx="6454140" cy="1453515"/>
                        </a:xfrm>
                        <a:custGeom>
                          <a:avLst/>
                          <a:gdLst>
                            <a:gd name="connsiteX0" fmla="*/ 744434 w 6454325"/>
                            <a:gd name="connsiteY0" fmla="*/ 213 h 1454138"/>
                            <a:gd name="connsiteX1" fmla="*/ 2150775 w 6454325"/>
                            <a:gd name="connsiteY1" fmla="*/ 538907 h 1454138"/>
                            <a:gd name="connsiteX2" fmla="*/ 3041810 w 6454325"/>
                            <a:gd name="connsiteY2" fmla="*/ 749894 h 1454138"/>
                            <a:gd name="connsiteX3" fmla="*/ 3180074 w 6454325"/>
                            <a:gd name="connsiteY3" fmla="*/ 721123 h 1454138"/>
                            <a:gd name="connsiteX4" fmla="*/ 4101834 w 6454325"/>
                            <a:gd name="connsiteY4" fmla="*/ 1008834 h 1454138"/>
                            <a:gd name="connsiteX5" fmla="*/ 5100408 w 6454325"/>
                            <a:gd name="connsiteY5" fmla="*/ 1277364 h 1454138"/>
                            <a:gd name="connsiteX6" fmla="*/ 5438387 w 6454325"/>
                            <a:gd name="connsiteY6" fmla="*/ 1171870 h 1454138"/>
                            <a:gd name="connsiteX7" fmla="*/ 6390873 w 6454325"/>
                            <a:gd name="connsiteY7" fmla="*/ 1373267 h 1454138"/>
                            <a:gd name="connsiteX8" fmla="*/ 6436961 w 6454325"/>
                            <a:gd name="connsiteY8" fmla="*/ 1432008 h 1454138"/>
                            <a:gd name="connsiteX9" fmla="*/ 6454325 w 6454325"/>
                            <a:gd name="connsiteY9" fmla="*/ 1454138 h 1454138"/>
                            <a:gd name="connsiteX10" fmla="*/ 0 w 6454325"/>
                            <a:gd name="connsiteY10" fmla="*/ 1454138 h 1454138"/>
                            <a:gd name="connsiteX11" fmla="*/ 0 w 6454325"/>
                            <a:gd name="connsiteY11" fmla="*/ 1417060 h 1454138"/>
                            <a:gd name="connsiteX12" fmla="*/ 0 w 6454325"/>
                            <a:gd name="connsiteY12" fmla="*/ 97751 h 1454138"/>
                            <a:gd name="connsiteX13" fmla="*/ 337979 w 6454325"/>
                            <a:gd name="connsiteY13" fmla="*/ 40209 h 1454138"/>
                            <a:gd name="connsiteX14" fmla="*/ 744434 w 6454325"/>
                            <a:gd name="connsiteY14" fmla="*/ 213 h 145413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</a:cxnLst>
                          <a:rect l="l" t="t" r="r" b="b"/>
                          <a:pathLst>
                            <a:path w="6454325" h="1454138">
                              <a:moveTo>
                                <a:pt x="744434" y="213"/>
                              </a:moveTo>
                              <a:cubicBezTo>
                                <a:pt x="1327732" y="-7518"/>
                                <a:pt x="1876167" y="196052"/>
                                <a:pt x="2150775" y="538907"/>
                              </a:cubicBezTo>
                              <a:cubicBezTo>
                                <a:pt x="2319764" y="740304"/>
                                <a:pt x="2703831" y="836208"/>
                                <a:pt x="3041810" y="749894"/>
                              </a:cubicBezTo>
                              <a:cubicBezTo>
                                <a:pt x="3041810" y="749894"/>
                                <a:pt x="3041810" y="749894"/>
                                <a:pt x="3180074" y="721123"/>
                              </a:cubicBezTo>
                              <a:cubicBezTo>
                                <a:pt x="3564141" y="625220"/>
                                <a:pt x="3994296" y="759485"/>
                                <a:pt x="4101834" y="1008834"/>
                              </a:cubicBezTo>
                              <a:cubicBezTo>
                                <a:pt x="4224736" y="1267773"/>
                                <a:pt x="4700979" y="1402038"/>
                                <a:pt x="5100408" y="1277364"/>
                              </a:cubicBezTo>
                              <a:cubicBezTo>
                                <a:pt x="5100408" y="1277364"/>
                                <a:pt x="5100408" y="1277364"/>
                                <a:pt x="5438387" y="1171870"/>
                              </a:cubicBezTo>
                              <a:cubicBezTo>
                                <a:pt x="5791729" y="1056786"/>
                                <a:pt x="6221884" y="1152689"/>
                                <a:pt x="6390873" y="1373267"/>
                              </a:cubicBezTo>
                              <a:cubicBezTo>
                                <a:pt x="6390873" y="1373267"/>
                                <a:pt x="6390873" y="1373267"/>
                                <a:pt x="6436961" y="1432008"/>
                              </a:cubicBezTo>
                              <a:lnTo>
                                <a:pt x="6454325" y="1454138"/>
                              </a:lnTo>
                              <a:lnTo>
                                <a:pt x="0" y="1454138"/>
                              </a:lnTo>
                              <a:lnTo>
                                <a:pt x="0" y="1417060"/>
                              </a:lnTo>
                              <a:cubicBezTo>
                                <a:pt x="0" y="1161380"/>
                                <a:pt x="0" y="752292"/>
                                <a:pt x="0" y="97751"/>
                              </a:cubicBezTo>
                              <a:cubicBezTo>
                                <a:pt x="0" y="97751"/>
                                <a:pt x="0" y="97751"/>
                                <a:pt x="337979" y="40209"/>
                              </a:cubicBezTo>
                              <a:cubicBezTo>
                                <a:pt x="473363" y="15034"/>
                                <a:pt x="609826" y="1997"/>
                                <a:pt x="744434" y="213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3C10ABCF" id="Group 12" o:spid="_x0000_s1026" alt="decorative elements" style="position:absolute;margin-left:0;margin-top:0;width:612pt;height:792.25pt;z-index:251662336;mso-width-percent:1000;mso-height-percent:1000;mso-position-horizontal:center;mso-position-horizontal-relative:page;mso-position-vertical:center;mso-position-vertical-relative:page;mso-width-percent:1000;mso-height-percent:1000" coordsize="77724,100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">
              <v:shape id="Freeform: Shape 4" o:spid="_x0000_s1027" style="position:absolute;top:76581;width:64236;height:23964;visibility:visible;mso-wrap-style:square;v-text-anchor:top" coordsize="6251208,2160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" path="m1173985,598v419730,11402,821910,185599,1030658,482102c2363060,722298,2759104,827722,3102342,722298v145216,-47919,145216,-47919,145216,-47919c3656803,549787,4132055,741466,4211264,1057737v66008,268351,396044,460030,778886,421694c5293784,1450680,5293784,1450680,5293784,1450680v303633,-28752,607266,105423,726080,306686c6102373,1901126,6174569,2026915,6237739,2136981r13469,23467l,2160448,,300604c607267,89757,607267,89757,607267,89757,788787,23868,983199,-4585,1173985,598xe" fillcolor="#0f3344 [3204]" stroked="f">
                <v:path arrowok="t" o:connecttype="custom" o:connectlocs="1206372,663;2265462,535438;3187926,801213;3337148,748059;4327440,1173301;5127813,1641068;5439824,1609176;6185934,1949369;6409819,2370459;6423660,2396490;0,2396490;0,333447;624020,99563;1206372,663" o:connectangles="0,0,0,0,0,0,0,0,0,0,0,0,0,0"/>
              </v:shape>
              <v:shape id="Freeform: Shape 4" o:spid="_x0000_s1028" style="position:absolute;top:78943;width:62512;height:21604;visibility:visible;mso-wrap-style:square;v-text-anchor:top" coordsize="6251208,2160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" path="m1173985,598v419730,11402,821910,185599,1030658,482102c2363060,722298,2759104,827722,3102342,722298v145216,-47919,145216,-47919,145216,-47919c3656803,549787,4132055,741466,4211264,1057737v66008,268351,396044,460030,778886,421694c5293784,1450680,5293784,1450680,5293784,1450680v303633,-28752,607266,105423,726080,306686c6102373,1901126,6174569,2026915,6237739,2136981r13469,23467l,2160448,,300604c607267,89757,607267,89757,607267,89757,788787,23868,983199,-4585,1173985,598xe" fillcolor="#fcea10 [3207]" stroked="f">
                <v:path arrowok="t" o:connecttype="custom" o:connectlocs="1173985,598;2204643,482700;3102342,722298;3247558,674379;4211264,1057737;4990150,1479431;5293784,1450680;6019864,1757366;6237739,2136981;6251208,2160448;0,2160448;0,300604;607267,89757;1173985,598" o:connectangles="0,0,0,0,0,0,0,0,0,0,0,0,0,0"/>
              </v:shape>
              <v:shape id="Freeform: Shape 5" o:spid="_x0000_s1029" style="position:absolute;left:16535;top:76276;width:61189;height:24339;visibility:visible;mso-wrap-style:square;v-text-anchor:top" coordsize="5958975,2175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" path="m5070508,187v161954,-2247,327987,15729,489221,56475c5559729,56662,5559729,56662,5958975,162121r,2013096l,2175217r32739,-37406c203550,1942651,405992,1711351,645924,1437217,937681,1092078,1628685,948270,2212199,1111252v644937,182157,1397363,-19174,1643054,-431423c3855253,679829,3855253,679829,3962742,497672,4135493,195676,4584646,6928,5070508,187xe" fillcolor="#0f3344 [3204]" stroked="f">
                <v:path arrowok="t" o:connecttype="custom" o:connectlocs="5206555,209;5708902,63402;6118860,181405;6118860,2433955;0,2433955;33617,2392100;663255,1608171;2271554,1243433;3958693,760693;4069066,556869;5206555,209" o:connectangles="0,0,0,0,0,0,0,0,0,0,0"/>
              </v:shape>
              <v:shape id="Freeform: Shape 3" o:spid="_x0000_s1030" style="position:absolute;width:39700;height:16002;visibility:visible;mso-wrap-style:square;v-text-anchor:top" coordsize="3589746,134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" path="m,l3589746,,3455255,28500v-374112,91872,-684912,271080,-830720,516073c2624535,544573,2624535,544573,2486402,762345,2194787,1234183,1304594,1470102,506489,1279552v,,,,-506489,-117960l,xe" fillcolor="#0f3344 [3204]" stroked="f">
                <v:path arrowok="t" o:connecttype="custom" o:connectlocs="0,0;3970020,0;3821282,33890;2902561,647559;2749795,906515;560143,1521533;0,1381265;0,0" o:connectangles="0,0,0,0,0,0,0,0"/>
              </v:shape>
              <v:shape id="Freeform: Shape 3" o:spid="_x0000_s1031" style="position:absolute;left:76;width:35897;height:13457;visibility:visible;mso-wrap-style:square;v-text-anchor:top" coordsize="3589746,13457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" path="m,l3589746,,3455255,28500v-374112,91872,-684912,271080,-830720,516073c2624535,544573,2624535,544573,2486402,762345,2194787,1234183,1304594,1470102,506489,1279552v,,,,-506489,-117960l,xe" fillcolor="#e5d8ea [3205]" stroked="f">
                <v:path arrowok="t" o:connecttype="custom" o:connectlocs="0,0;3589746,0;3455255,28500;2624535,544573;2486402,762345;506489,1279552;0,1161592;0,0" o:connectangles="0,0,0,0,0,0,0,0"/>
              </v:shape>
              <v:shape id="Freeform: Shape 5" o:spid="_x0000_s1032" style="position:absolute;left:18135;top:78867;width:59589;height:21748;visibility:visible;mso-wrap-style:square;v-text-anchor:top" coordsize="5958975,2175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" path="m5070508,187v161954,-2247,327987,15729,489221,56475c5559729,56662,5559729,56662,5958975,162121r,2013096l,2175217r32739,-37406c203550,1942651,405992,1711351,645924,1437217,937681,1092078,1628685,948270,2212199,1111252v644937,182157,1397363,-19174,1643054,-431423c3855253,679829,3855253,679829,3962742,497672,4135493,195676,4584646,6928,5070508,187xe" fillcolor="#e5d8ea [3205]" stroked="f">
                <v:path arrowok="t" o:connecttype="custom" o:connectlocs="5070393,187;5559603,56653;5958840,162096;5958840,2174875;0,2174875;32738,2137475;645909,1436991;2212149,1111077;3855166,679722;3962652,497594;5070393,187" o:connectangles="0,0,0,0,0,0,0,0,0,0,0"/>
              </v:shape>
              <v:shape id="Freeform: Shape 6" o:spid="_x0000_s1033" style="position:absolute;top:83591;width:65227;height:16154;visibility:visible;mso-wrap-style:square;v-text-anchor:top" coordsize="6454325,1454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" path="m744434,213v583298,-7731,1131733,195839,1406341,538694c2319764,740304,2703831,836208,3041810,749894v,,,,138264,-28771c3564141,625220,3994296,759485,4101834,1008834v122902,258939,599145,393204,998574,268530c5100408,1277364,5100408,1277364,5438387,1171870v353342,-115084,783497,-19181,952486,201397c6390873,1373267,6390873,1373267,6436961,1432008r17364,22130l,1454138r,-37078c,1161380,,752292,,97751v,,,,337979,-57542c473363,15034,609826,1997,744434,213xe" fillcolor="#0f3344 [3204]" stroked="f">
                <v:path arrowok="t" o:connecttype="custom" o:connectlocs="752323,237;2173566,598686;3074043,833077;3213773,801114;4145300,1120740;5154456,1419057;5496016,1301861;6458596,1525598;6505172,1590855;6522720,1615440;0,1615440;0,1574249;0,108594;341560,44669;752323,237" o:connectangles="0,0,0,0,0,0,0,0,0,0,0,0,0,0,0"/>
              </v:shape>
              <v:shape id="Freeform: Shape 6" o:spid="_x0000_s1034" style="position:absolute;top:86029;width:64541;height:14535;visibility:visible;mso-wrap-style:square;v-text-anchor:top" coordsize="6454325,14541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" path="m744434,213v583298,-7731,1131733,195839,1406341,538694c2319764,740304,2703831,836208,3041810,749894v,,,,138264,-28771c3564141,625220,3994296,759485,4101834,1008834v122902,258939,599145,393204,998574,268530c5100408,1277364,5100408,1277364,5438387,1171870v353342,-115084,783497,-19181,952486,201397c6390873,1373267,6390873,1373267,6436961,1432008r17364,22130l,1454138r,-37078c,1161380,,752292,,97751v,,,,337979,-57542c473363,15034,609826,1997,744434,213xe" fillcolor="#f8c4d7 [3206]" stroked="f">
                <v:path arrowok="t" o:connecttype="custom" o:connectlocs="744413,213;2150713,538676;3041723,749573;3179983,720814;4101716,1008402;5100262,1276817;5438231,1171368;6390690,1372679;6436776,1431394;6454140,1453515;0,1453515;0,1416453;0,97709;337969,40192;744413,213" o:connectangles="0,0,0,0,0,0,0,0,0,0,0,0,0,0,0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FB1465" w14:textId="77777777" w:rsidR="009468D3" w:rsidRDefault="00CB0809">
    <w:pPr>
      <w:pStyle w:val="a5"/>
    </w:pPr>
    <w:r>
      <w:rPr>
        <w:noProof/>
      </w:rPr>
      <mc:AlternateContent>
        <mc:Choice Requires="wpg">
          <w:drawing>
            <wp:inline distT="0" distB="0" distL="0" distR="0" wp14:anchorId="00B28078" wp14:editId="5AF7392F">
              <wp:extent cx="7782130" cy="10065662"/>
              <wp:effectExtent l="0" t="0" r="9525" b="0"/>
              <wp:docPr id="1" name="Group 1" descr="decorative elements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25" name="Freeform 6">
                        <a:extLst>
                          <a:ext uri="{FF2B5EF4-FFF2-40B4-BE49-F238E27FC236}">
                            <a16:creationId xmlns:a16="http://schemas.microsoft.com/office/drawing/2014/main" id="{E2A30194-531F-40AF-B3D6-C43C37C2FAE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2" name="Freeform: Shape 21">
                        <a:extLst>
                          <a:ext uri="{FF2B5EF4-FFF2-40B4-BE49-F238E27FC236}">
                            <a16:creationId xmlns:a16="http://schemas.microsoft.com/office/drawing/2014/main" id="{DEAA1C26-A75A-44F2-AF8D-55EE31068248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Freeform: Shape 23">
                        <a:extLst>
                          <a:ext uri="{FF2B5EF4-FFF2-40B4-BE49-F238E27FC236}">
                            <a16:creationId xmlns:a16="http://schemas.microsoft.com/office/drawing/2014/main" id="{B3DDBD76-40DF-4C6F-8415-E3324995852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Freeform: Shape 31">
                        <a:extLst>
                          <a:ext uri="{FF2B5EF4-FFF2-40B4-BE49-F238E27FC236}">
                            <a16:creationId xmlns:a16="http://schemas.microsoft.com/office/drawing/2014/main" id="{85934EAF-C090-4ECE-BA30-C286CF13EC96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Freeform: Shape 30">
                        <a:extLst>
                          <a:ext uri="{FF2B5EF4-FFF2-40B4-BE49-F238E27FC236}">
                            <a16:creationId xmlns:a16="http://schemas.microsoft.com/office/drawing/2014/main" id="{188829FE-D1A8-4A42-84D6-48674A0E873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Freeform 8">
                        <a:extLst>
                          <a:ext uri="{FF2B5EF4-FFF2-40B4-BE49-F238E27FC236}">
                            <a16:creationId xmlns:a16="http://schemas.microsoft.com/office/drawing/2014/main" id="{FE4965F3-DC46-457F-9EAA-C83DDE9CCAA7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eform: Shape 29">
                        <a:extLst>
                          <a:ext uri="{FF2B5EF4-FFF2-40B4-BE49-F238E27FC236}">
                            <a16:creationId xmlns:a16="http://schemas.microsoft.com/office/drawing/2014/main" id="{B4B72E4A-CB21-4B94-A9B0-66F2CF596AB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Freeform 8">
                        <a:extLst>
                          <a:ext uri="{FF2B5EF4-FFF2-40B4-BE49-F238E27FC236}">
                            <a16:creationId xmlns:a16="http://schemas.microsoft.com/office/drawing/2014/main" id="{787FA449-BBCA-47E9-AA13-F58F5301332D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</wp:inline>
          </w:drawing>
        </mc:Choice>
        <mc:Fallback>
          <w:pict>
            <v:group w14:anchorId="130F6435" id="Group 1" o:spid="_x0000_s1026" alt="decorative elements" style="width:612.75pt;height:792.55pt;mso-position-horizontal-relative:char;mso-position-vertical-relative:line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">
              <v:shape id="Freeform 6" o:spid="_x0000_s1027" style="position:absolute;width:77724;height:37201;visibility:visible;mso-wrap-style:square;v-text-anchor:top" coordsize="872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" path="m,c,453,,453,,453,23,401,52,353,87,310v7,-9,14,-17,21,-26c116,275,125,266,133,258,248,143,406,72,581,72v291,,291,,291,c872,,872,,872,l,xe" fillcolor="#e5d8ea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Freeform: Shape 21" o:spid="_x0000_s1028" style="position:absolute;top:4381;width:17382;height:18963;rotation:180;flip:x;visibility:visible;mso-wrap-style:square;v-text-anchor:top" coordsize="1738276,1896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" path="m1628881,1895780v87616,-8437,154313,-121744,71851,-198888c415301,414363,93943,93731,13603,13572l,,,329116r19162,24174c1506705,1831895,1506705,1831895,1506705,1831895v12935,12857,19403,25715,32338,32143c1568147,1889753,1599676,1898593,1628881,1895780xe" fillcolor="white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Freeform: Shape 23" o:spid="_x0000_s1029" style="position:absolute;top:571;width:24621;height:26852;rotation:180;flip:x;visibility:visible;mso-wrap-style:square;v-text-anchor:top" coordsize="2462115,268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f8c4d7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Freeform: Shape 31" o:spid="_x0000_s1030" style="position:absolute;left:67056;top:91154;width:10700;height:9502;visibility:visible;mso-wrap-style:square;v-text-anchor:top" coordsize="1070039,950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" path="m1070039,r,950237l,950237,1070039,xe" fillcolor="#e5d8ea [3205]" stroked="f">
                <v:path arrowok="t" o:connecttype="custom" o:connectlocs="1070039,0;1070039,950237;0,950237" o:connectangles="0,0,0"/>
              </v:shape>
              <v:shape id="Freeform: Shape 30" o:spid="_x0000_s1031" style="position:absolute;left:57805;top:82894;width:19919;height:17762;visibility:visible;mso-wrap-style:square;v-text-anchor:top" coordsize="1991837,17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" path="m1991837,r,238843l1991837,829191,925407,1776225,,1776225,1991837,xe" fillcolor="#f8c4d7 [3206]" stroked="f">
                <v:path arrowok="t" o:connecttype="custom" o:connectlocs="1991837,0;1991837,238843;1991837,829191;925407,1776225;0,1776225" o:connectangles="0,0,0,0,0"/>
              </v:shape>
              <v:shape id="Freeform 8" o:spid="_x0000_s1032" style="position:absolute;left:60960;top:82772;width:16795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" path="m11,182c193,,193,,193,v1,,1,,1,c194,30,194,30,194,30v,1,,2,,3c193,35,192,37,190,39,32,197,32,197,32,197v-1,2,-2,3,-4,4c16,212,,194,11,182xe" fillcolor="#fcea10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Freeform: Shape 29" o:spid="_x0000_s1033" style="position:absolute;left:51720;top:75438;width:26057;height:25152;visibility:visible;mso-wrap-style:square;v-text-anchor:top" coordsize="2605691,2515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white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Freeform 8" o:spid="_x0000_s1034" style="position:absolute;left:60864;top:77057;width:16957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" path="m11,182c193,,193,,193,v1,,1,,1,c194,30,194,30,194,30v,1,,2,,3c193,35,192,37,190,39,32,197,32,197,32,197v-1,2,-2,3,-4,4c16,212,,194,11,182xe" fillcolor="#0f3344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34E4D33"/>
    <w:multiLevelType w:val="hybridMultilevel"/>
    <w:tmpl w:val="456CA44A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0B556A"/>
    <w:multiLevelType w:val="hybridMultilevel"/>
    <w:tmpl w:val="9D4E68FE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E224F5"/>
    <w:multiLevelType w:val="hybridMultilevel"/>
    <w:tmpl w:val="7E1A19BE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8595404">
    <w:abstractNumId w:val="9"/>
  </w:num>
  <w:num w:numId="2" w16cid:durableId="414059331">
    <w:abstractNumId w:val="7"/>
  </w:num>
  <w:num w:numId="3" w16cid:durableId="541983579">
    <w:abstractNumId w:val="6"/>
  </w:num>
  <w:num w:numId="4" w16cid:durableId="865868352">
    <w:abstractNumId w:val="5"/>
  </w:num>
  <w:num w:numId="5" w16cid:durableId="1594360574">
    <w:abstractNumId w:val="4"/>
  </w:num>
  <w:num w:numId="6" w16cid:durableId="88938975">
    <w:abstractNumId w:val="8"/>
  </w:num>
  <w:num w:numId="7" w16cid:durableId="1101989272">
    <w:abstractNumId w:val="3"/>
  </w:num>
  <w:num w:numId="8" w16cid:durableId="1228105085">
    <w:abstractNumId w:val="2"/>
  </w:num>
  <w:num w:numId="9" w16cid:durableId="103765892">
    <w:abstractNumId w:val="1"/>
  </w:num>
  <w:num w:numId="10" w16cid:durableId="1076628100">
    <w:abstractNumId w:val="0"/>
  </w:num>
  <w:num w:numId="11" w16cid:durableId="1591424407">
    <w:abstractNumId w:val="11"/>
  </w:num>
  <w:num w:numId="12" w16cid:durableId="1203327372">
    <w:abstractNumId w:val="12"/>
  </w:num>
  <w:num w:numId="13" w16cid:durableId="2506277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803"/>
    <w:rsid w:val="000115CE"/>
    <w:rsid w:val="000828F4"/>
    <w:rsid w:val="000F51EC"/>
    <w:rsid w:val="000F7122"/>
    <w:rsid w:val="00107C8E"/>
    <w:rsid w:val="001B4EEF"/>
    <w:rsid w:val="001B689C"/>
    <w:rsid w:val="00200635"/>
    <w:rsid w:val="00254E0D"/>
    <w:rsid w:val="002A0A1B"/>
    <w:rsid w:val="002E2B8A"/>
    <w:rsid w:val="002E2EF6"/>
    <w:rsid w:val="003068CE"/>
    <w:rsid w:val="00342229"/>
    <w:rsid w:val="0038000D"/>
    <w:rsid w:val="00385ACF"/>
    <w:rsid w:val="00410197"/>
    <w:rsid w:val="00477474"/>
    <w:rsid w:val="00480B7F"/>
    <w:rsid w:val="004A1893"/>
    <w:rsid w:val="004C4A44"/>
    <w:rsid w:val="004E63AD"/>
    <w:rsid w:val="004F28F0"/>
    <w:rsid w:val="005125BB"/>
    <w:rsid w:val="005264AB"/>
    <w:rsid w:val="00537F9C"/>
    <w:rsid w:val="00572222"/>
    <w:rsid w:val="005B5235"/>
    <w:rsid w:val="005D3DA6"/>
    <w:rsid w:val="00666298"/>
    <w:rsid w:val="00744EA9"/>
    <w:rsid w:val="00752FC4"/>
    <w:rsid w:val="00757E9C"/>
    <w:rsid w:val="007B4C91"/>
    <w:rsid w:val="007D70F7"/>
    <w:rsid w:val="007F65C0"/>
    <w:rsid w:val="00830C5F"/>
    <w:rsid w:val="008340C6"/>
    <w:rsid w:val="00834A33"/>
    <w:rsid w:val="00896EE1"/>
    <w:rsid w:val="008C1482"/>
    <w:rsid w:val="008D0AA7"/>
    <w:rsid w:val="008E172E"/>
    <w:rsid w:val="00912A0A"/>
    <w:rsid w:val="009468D3"/>
    <w:rsid w:val="00992005"/>
    <w:rsid w:val="009B40D3"/>
    <w:rsid w:val="00A12256"/>
    <w:rsid w:val="00A17117"/>
    <w:rsid w:val="00A763AE"/>
    <w:rsid w:val="00B57387"/>
    <w:rsid w:val="00B63133"/>
    <w:rsid w:val="00BC0F0A"/>
    <w:rsid w:val="00C11980"/>
    <w:rsid w:val="00C46CD6"/>
    <w:rsid w:val="00CB0809"/>
    <w:rsid w:val="00CC57A1"/>
    <w:rsid w:val="00D04123"/>
    <w:rsid w:val="00D06525"/>
    <w:rsid w:val="00D149F1"/>
    <w:rsid w:val="00D36106"/>
    <w:rsid w:val="00D56B94"/>
    <w:rsid w:val="00DA568F"/>
    <w:rsid w:val="00DC7840"/>
    <w:rsid w:val="00EB0AE1"/>
    <w:rsid w:val="00F1217C"/>
    <w:rsid w:val="00F12EC9"/>
    <w:rsid w:val="00F71D73"/>
    <w:rsid w:val="00F763B1"/>
    <w:rsid w:val="00F90A6A"/>
    <w:rsid w:val="00FA402E"/>
    <w:rsid w:val="00FB49C2"/>
    <w:rsid w:val="00FE1448"/>
    <w:rsid w:val="00FF5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934E8A"/>
  <w15:chartTrackingRefBased/>
  <w15:docId w15:val="{0E87E60D-3A4A-4524-A1C2-52D112161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color w:val="000000" w:themeColor="text2" w:themeShade="BF"/>
        <w:sz w:val="22"/>
        <w:szCs w:val="22"/>
        <w:lang w:val="en-US" w:eastAsia="en-US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9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D56B94"/>
    <w:rPr>
      <w:color w:val="auto"/>
      <w:sz w:val="24"/>
    </w:rPr>
  </w:style>
  <w:style w:type="paragraph" w:styleId="1">
    <w:name w:val="heading 1"/>
    <w:basedOn w:val="a1"/>
    <w:next w:val="a1"/>
    <w:link w:val="10"/>
    <w:uiPriority w:val="9"/>
    <w:semiHidden/>
    <w:rsid w:val="000F51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7F4F92" w:themeColor="accent2" w:themeShade="80"/>
      <w:sz w:val="28"/>
      <w:szCs w:val="28"/>
    </w:rPr>
  </w:style>
  <w:style w:type="paragraph" w:styleId="21">
    <w:name w:val="heading 2"/>
    <w:basedOn w:val="a1"/>
    <w:next w:val="a1"/>
    <w:link w:val="22"/>
    <w:uiPriority w:val="9"/>
    <w:semiHidden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paragraph" w:styleId="31">
    <w:name w:val="heading 3"/>
    <w:basedOn w:val="a1"/>
    <w:next w:val="a1"/>
    <w:link w:val="32"/>
    <w:uiPriority w:val="9"/>
    <w:semiHidden/>
    <w:unhideWhenUsed/>
    <w:qFormat/>
    <w:rsid w:val="005722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71921" w:themeColor="accent1" w:themeShade="7F"/>
      <w:szCs w:val="24"/>
    </w:rPr>
  </w:style>
  <w:style w:type="paragraph" w:styleId="41">
    <w:name w:val="heading 4"/>
    <w:basedOn w:val="a1"/>
    <w:next w:val="a1"/>
    <w:link w:val="42"/>
    <w:uiPriority w:val="9"/>
    <w:semiHidden/>
    <w:unhideWhenUsed/>
    <w:qFormat/>
    <w:rsid w:val="005722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B2632" w:themeColor="accent1" w:themeShade="BF"/>
    </w:rPr>
  </w:style>
  <w:style w:type="paragraph" w:styleId="51">
    <w:name w:val="heading 5"/>
    <w:basedOn w:val="a1"/>
    <w:next w:val="a1"/>
    <w:link w:val="52"/>
    <w:uiPriority w:val="9"/>
    <w:semiHidden/>
    <w:unhideWhenUsed/>
    <w:qFormat/>
    <w:rsid w:val="0057222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B2632" w:themeColor="accent1" w:themeShade="B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57222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71921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57222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71921" w:themeColor="accent1" w:themeShade="7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5722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57222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semiHidden/>
    <w:rsid w:val="00B63133"/>
    <w:pPr>
      <w:spacing w:after="0" w:line="240" w:lineRule="auto"/>
    </w:pPr>
  </w:style>
  <w:style w:type="character" w:customStyle="1" w:styleId="a6">
    <w:name w:val="כותרת עליונה תו"/>
    <w:basedOn w:val="a2"/>
    <w:link w:val="a5"/>
    <w:uiPriority w:val="99"/>
    <w:semiHidden/>
    <w:rsid w:val="00254E0D"/>
    <w:rPr>
      <w:color w:val="auto"/>
    </w:rPr>
  </w:style>
  <w:style w:type="paragraph" w:styleId="a7">
    <w:name w:val="footer"/>
    <w:basedOn w:val="a1"/>
    <w:link w:val="a8"/>
    <w:uiPriority w:val="99"/>
    <w:semiHidden/>
    <w:rsid w:val="00BC0F0A"/>
    <w:pPr>
      <w:spacing w:after="0" w:line="240" w:lineRule="auto"/>
      <w:ind w:left="-720" w:right="-720"/>
      <w:jc w:val="center"/>
    </w:pPr>
    <w:rPr>
      <w:rFonts w:asciiTheme="majorHAnsi" w:hAnsiTheme="majorHAnsi"/>
      <w:color w:val="7F4F92" w:themeColor="accent2" w:themeShade="80"/>
    </w:rPr>
  </w:style>
  <w:style w:type="character" w:customStyle="1" w:styleId="a8">
    <w:name w:val="כותרת תחתונה תו"/>
    <w:basedOn w:val="a2"/>
    <w:link w:val="a7"/>
    <w:uiPriority w:val="99"/>
    <w:semiHidden/>
    <w:rsid w:val="00254E0D"/>
    <w:rPr>
      <w:rFonts w:asciiTheme="majorHAnsi" w:hAnsiTheme="majorHAnsi"/>
      <w:color w:val="7F4F92" w:themeColor="accent2" w:themeShade="80"/>
    </w:rPr>
  </w:style>
  <w:style w:type="character" w:styleId="a9">
    <w:name w:val="Placeholder Text"/>
    <w:basedOn w:val="a2"/>
    <w:uiPriority w:val="99"/>
    <w:semiHidden/>
    <w:rsid w:val="00912A0A"/>
    <w:rPr>
      <w:color w:val="BFBFBF" w:themeColor="accent5" w:themeShade="BF"/>
      <w:sz w:val="22"/>
    </w:rPr>
  </w:style>
  <w:style w:type="paragraph" w:customStyle="1" w:styleId="ContactInfo">
    <w:name w:val="Contact Info"/>
    <w:basedOn w:val="a1"/>
    <w:uiPriority w:val="3"/>
    <w:qFormat/>
    <w:rsid w:val="00410197"/>
    <w:pPr>
      <w:spacing w:after="0"/>
      <w:jc w:val="right"/>
    </w:pPr>
    <w:rPr>
      <w:sz w:val="20"/>
      <w:szCs w:val="18"/>
    </w:rPr>
  </w:style>
  <w:style w:type="paragraph" w:styleId="aa">
    <w:name w:val="Date"/>
    <w:basedOn w:val="a1"/>
    <w:next w:val="ab"/>
    <w:link w:val="ac"/>
    <w:uiPriority w:val="4"/>
    <w:unhideWhenUsed/>
    <w:qFormat/>
    <w:rsid w:val="003068CE"/>
    <w:pPr>
      <w:spacing w:before="480" w:after="600"/>
    </w:pPr>
  </w:style>
  <w:style w:type="character" w:customStyle="1" w:styleId="ac">
    <w:name w:val="תאריך תו"/>
    <w:basedOn w:val="a2"/>
    <w:link w:val="aa"/>
    <w:uiPriority w:val="4"/>
    <w:rsid w:val="003068CE"/>
    <w:rPr>
      <w:color w:val="FFFFFF" w:themeColor="background1"/>
      <w:sz w:val="24"/>
    </w:rPr>
  </w:style>
  <w:style w:type="paragraph" w:styleId="ad">
    <w:name w:val="Closing"/>
    <w:basedOn w:val="a1"/>
    <w:next w:val="ae"/>
    <w:link w:val="af"/>
    <w:uiPriority w:val="6"/>
    <w:unhideWhenUsed/>
    <w:qFormat/>
    <w:rsid w:val="00254E0D"/>
    <w:pPr>
      <w:spacing w:after="960" w:line="240" w:lineRule="auto"/>
    </w:pPr>
  </w:style>
  <w:style w:type="character" w:customStyle="1" w:styleId="af">
    <w:name w:val="סיום תו"/>
    <w:basedOn w:val="a2"/>
    <w:link w:val="ad"/>
    <w:uiPriority w:val="6"/>
    <w:rsid w:val="00254E0D"/>
    <w:rPr>
      <w:color w:val="auto"/>
    </w:rPr>
  </w:style>
  <w:style w:type="character" w:customStyle="1" w:styleId="10">
    <w:name w:val="כותרת 1 תו"/>
    <w:basedOn w:val="a2"/>
    <w:link w:val="1"/>
    <w:uiPriority w:val="9"/>
    <w:semiHidden/>
    <w:rsid w:val="00254E0D"/>
    <w:rPr>
      <w:rFonts w:asciiTheme="majorHAnsi" w:eastAsiaTheme="majorEastAsia" w:hAnsiTheme="majorHAnsi" w:cstheme="majorBidi"/>
      <w:b/>
      <w:bCs/>
      <w:color w:val="7F4F92" w:themeColor="accent2" w:themeShade="80"/>
      <w:sz w:val="28"/>
      <w:szCs w:val="28"/>
    </w:rPr>
  </w:style>
  <w:style w:type="character" w:customStyle="1" w:styleId="22">
    <w:name w:val="כותרת 2 תו"/>
    <w:basedOn w:val="a2"/>
    <w:link w:val="21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af0">
    <w:name w:val="Table Grid"/>
    <w:basedOn w:val="a3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1"/>
    <w:link w:val="af2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af2">
    <w:name w:val="טקסט בלונים תו"/>
    <w:basedOn w:val="a2"/>
    <w:link w:val="af1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af3">
    <w:name w:val="Bibliography"/>
    <w:basedOn w:val="a1"/>
    <w:next w:val="a1"/>
    <w:uiPriority w:val="37"/>
    <w:semiHidden/>
    <w:unhideWhenUsed/>
    <w:rsid w:val="00572222"/>
  </w:style>
  <w:style w:type="paragraph" w:styleId="af4">
    <w:name w:val="Block Text"/>
    <w:basedOn w:val="a1"/>
    <w:uiPriority w:val="99"/>
    <w:semiHidden/>
    <w:unhideWhenUsed/>
    <w:rsid w:val="000F51EC"/>
    <w:pPr>
      <w:pBdr>
        <w:top w:val="single" w:sz="2" w:space="10" w:color="0F3344" w:themeColor="accent1" w:frame="1"/>
        <w:left w:val="single" w:sz="2" w:space="10" w:color="0F3344" w:themeColor="accent1" w:frame="1"/>
        <w:bottom w:val="single" w:sz="2" w:space="10" w:color="0F3344" w:themeColor="accent1" w:frame="1"/>
        <w:right w:val="single" w:sz="2" w:space="10" w:color="0F3344" w:themeColor="accent1" w:frame="1"/>
      </w:pBdr>
      <w:ind w:left="1152" w:right="1152"/>
    </w:pPr>
    <w:rPr>
      <w:rFonts w:eastAsiaTheme="minorEastAsia"/>
      <w:i/>
      <w:iCs/>
      <w:color w:val="0B2632" w:themeColor="accent1" w:themeShade="BF"/>
    </w:rPr>
  </w:style>
  <w:style w:type="paragraph" w:styleId="af5">
    <w:name w:val="Body Text"/>
    <w:basedOn w:val="a1"/>
    <w:link w:val="af6"/>
    <w:uiPriority w:val="99"/>
    <w:semiHidden/>
    <w:unhideWhenUsed/>
    <w:rsid w:val="00572222"/>
    <w:pPr>
      <w:spacing w:after="120"/>
    </w:pPr>
  </w:style>
  <w:style w:type="character" w:customStyle="1" w:styleId="af6">
    <w:name w:val="גוף טקסט תו"/>
    <w:basedOn w:val="a2"/>
    <w:link w:val="a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3">
    <w:name w:val="Body Text 2"/>
    <w:basedOn w:val="a1"/>
    <w:link w:val="24"/>
    <w:uiPriority w:val="99"/>
    <w:semiHidden/>
    <w:unhideWhenUsed/>
    <w:rsid w:val="00572222"/>
    <w:pPr>
      <w:spacing w:after="120" w:line="480" w:lineRule="auto"/>
    </w:pPr>
  </w:style>
  <w:style w:type="character" w:customStyle="1" w:styleId="24">
    <w:name w:val="גוף טקסט 2 תו"/>
    <w:basedOn w:val="a2"/>
    <w:link w:val="23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3">
    <w:name w:val="Body Text 3"/>
    <w:basedOn w:val="a1"/>
    <w:link w:val="34"/>
    <w:uiPriority w:val="99"/>
    <w:semiHidden/>
    <w:unhideWhenUsed/>
    <w:rsid w:val="00572222"/>
    <w:pPr>
      <w:spacing w:after="120"/>
    </w:pPr>
    <w:rPr>
      <w:szCs w:val="16"/>
    </w:rPr>
  </w:style>
  <w:style w:type="character" w:customStyle="1" w:styleId="34">
    <w:name w:val="גוף טקסט 3 תו"/>
    <w:basedOn w:val="a2"/>
    <w:link w:val="3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7">
    <w:name w:val="Body Text First Indent"/>
    <w:basedOn w:val="af5"/>
    <w:link w:val="af8"/>
    <w:uiPriority w:val="99"/>
    <w:semiHidden/>
    <w:unhideWhenUsed/>
    <w:rsid w:val="00572222"/>
    <w:pPr>
      <w:spacing w:after="300"/>
      <w:ind w:firstLine="360"/>
    </w:pPr>
  </w:style>
  <w:style w:type="character" w:customStyle="1" w:styleId="af8">
    <w:name w:val="כניסת שורה ראשונה בגוף טקסט תו"/>
    <w:basedOn w:val="af6"/>
    <w:link w:val="af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9">
    <w:name w:val="Body Text Indent"/>
    <w:basedOn w:val="a1"/>
    <w:link w:val="afa"/>
    <w:uiPriority w:val="99"/>
    <w:semiHidden/>
    <w:unhideWhenUsed/>
    <w:rsid w:val="00572222"/>
    <w:pPr>
      <w:spacing w:after="120"/>
      <w:ind w:left="360"/>
    </w:pPr>
  </w:style>
  <w:style w:type="character" w:customStyle="1" w:styleId="afa">
    <w:name w:val="כניסה בגוף טקסט תו"/>
    <w:basedOn w:val="a2"/>
    <w:link w:val="af9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5">
    <w:name w:val="Body Text First Indent 2"/>
    <w:basedOn w:val="af9"/>
    <w:link w:val="26"/>
    <w:uiPriority w:val="99"/>
    <w:semiHidden/>
    <w:unhideWhenUsed/>
    <w:rsid w:val="00572222"/>
    <w:pPr>
      <w:spacing w:after="300"/>
      <w:ind w:firstLine="360"/>
    </w:pPr>
  </w:style>
  <w:style w:type="character" w:customStyle="1" w:styleId="26">
    <w:name w:val="כניסת שורה ראשונה בגוף טקסט 2 תו"/>
    <w:basedOn w:val="afa"/>
    <w:link w:val="2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27">
    <w:name w:val="Body Text Indent 2"/>
    <w:basedOn w:val="a1"/>
    <w:link w:val="28"/>
    <w:uiPriority w:val="99"/>
    <w:semiHidden/>
    <w:unhideWhenUsed/>
    <w:rsid w:val="00572222"/>
    <w:pPr>
      <w:spacing w:after="120" w:line="480" w:lineRule="auto"/>
      <w:ind w:left="360"/>
    </w:pPr>
  </w:style>
  <w:style w:type="character" w:customStyle="1" w:styleId="28">
    <w:name w:val="כניסה בגוף טקסט 2 תו"/>
    <w:basedOn w:val="a2"/>
    <w:link w:val="27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35">
    <w:name w:val="Body Text Indent 3"/>
    <w:basedOn w:val="a1"/>
    <w:link w:val="36"/>
    <w:uiPriority w:val="99"/>
    <w:semiHidden/>
    <w:unhideWhenUsed/>
    <w:rsid w:val="00572222"/>
    <w:pPr>
      <w:spacing w:after="120"/>
      <w:ind w:left="360"/>
    </w:pPr>
    <w:rPr>
      <w:szCs w:val="16"/>
    </w:rPr>
  </w:style>
  <w:style w:type="character" w:customStyle="1" w:styleId="36">
    <w:name w:val="כניסה בגוף טקסט 3 תו"/>
    <w:basedOn w:val="a2"/>
    <w:link w:val="35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afb">
    <w:name w:val="Book Title"/>
    <w:basedOn w:val="a2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afc">
    <w:name w:val="caption"/>
    <w:basedOn w:val="a1"/>
    <w:next w:val="a1"/>
    <w:uiPriority w:val="35"/>
    <w:semiHidden/>
    <w:unhideWhenUsed/>
    <w:qFormat/>
    <w:rsid w:val="00572222"/>
    <w:pPr>
      <w:spacing w:after="200" w:line="240" w:lineRule="auto"/>
    </w:pPr>
    <w:rPr>
      <w:i/>
      <w:iCs/>
      <w:color w:val="000000" w:themeColor="text2"/>
      <w:szCs w:val="18"/>
    </w:rPr>
  </w:style>
  <w:style w:type="table" w:styleId="afd">
    <w:name w:val="Colorful Grid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">
    <w:name w:val="Colorful Grid Accent 1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8DDEF" w:themeFill="accent1" w:themeFillTint="33"/>
    </w:tcPr>
    <w:tblStylePr w:type="firstRow">
      <w:rPr>
        <w:b/>
        <w:bCs/>
      </w:rPr>
      <w:tblPr/>
      <w:tcPr>
        <w:shd w:val="clear" w:color="auto" w:fill="72BDE0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72BDE0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B263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B2632" w:themeFill="accent1" w:themeFillShade="BF"/>
      </w:tc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shd w:val="clear" w:color="auto" w:fill="50ACD8" w:themeFill="accent1" w:themeFillTint="7F"/>
      </w:tcPr>
    </w:tblStylePr>
  </w:style>
  <w:style w:type="table" w:styleId="-2">
    <w:name w:val="Colorful Grid Accent 2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F7FA" w:themeFill="accent2" w:themeFillTint="33"/>
    </w:tcPr>
    <w:tblStylePr w:type="firstRow">
      <w:rPr>
        <w:b/>
        <w:bCs/>
      </w:rPr>
      <w:tblPr/>
      <w:tcPr>
        <w:shd w:val="clear" w:color="auto" w:fill="F4EFF6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4EFF6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B48EC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B48EC2" w:themeFill="accent2" w:themeFillShade="BF"/>
      </w:tc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shd w:val="clear" w:color="auto" w:fill="F1EBF4" w:themeFill="accent2" w:themeFillTint="7F"/>
      </w:tcPr>
    </w:tblStylePr>
  </w:style>
  <w:style w:type="table" w:styleId="-3">
    <w:name w:val="Colorful Grid Accent 3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F3F6" w:themeFill="accent3" w:themeFillTint="33"/>
    </w:tcPr>
    <w:tblStylePr w:type="firstRow">
      <w:rPr>
        <w:b/>
        <w:bCs/>
      </w:rPr>
      <w:tblPr/>
      <w:tcPr>
        <w:shd w:val="clear" w:color="auto" w:fill="FCE7EE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CE7EE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C6093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C6093" w:themeFill="accent3" w:themeFillShade="BF"/>
      </w:tc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-4">
    <w:name w:val="Colorful Grid Accent 4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ACE" w:themeFill="accent4" w:themeFillTint="33"/>
    </w:tcPr>
    <w:tblStylePr w:type="firstRow">
      <w:rPr>
        <w:b/>
        <w:bCs/>
      </w:rPr>
      <w:tblPr/>
      <w:tcPr>
        <w:shd w:val="clear" w:color="auto" w:fill="FDF69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DF69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C6B60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C6B602" w:themeFill="accent4" w:themeFillShade="BF"/>
      </w:tc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shd w:val="clear" w:color="auto" w:fill="FDF487" w:themeFill="accent4" w:themeFillTint="7F"/>
      </w:tcPr>
    </w:tblStylePr>
  </w:style>
  <w:style w:type="table" w:styleId="-5">
    <w:name w:val="Colorful Grid Accent 5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</w:rPr>
      <w:tblPr/>
      <w:tcPr>
        <w:shd w:val="clear" w:color="auto" w:fill="FFFFF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-6">
    <w:name w:val="Colorful Grid Accent 6"/>
    <w:basedOn w:val="a3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</w:rPr>
      <w:tblPr/>
      <w:tcPr>
        <w:shd w:val="clear" w:color="auto" w:fill="FFFF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afe">
    <w:name w:val="Colorful List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CEE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-20">
    <w:name w:val="Colorful List Accent 2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BF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D9DCA" w:themeFill="accent2" w:themeFillShade="CC"/>
      </w:tcPr>
    </w:tblStylePr>
    <w:tblStylePr w:type="lastRow">
      <w:rPr>
        <w:b/>
        <w:bCs/>
        <w:color w:val="BD9DCA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-30">
    <w:name w:val="Colorful List Accent 3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9F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3C302" w:themeFill="accent4" w:themeFillShade="CC"/>
      </w:tcPr>
    </w:tblStylePr>
    <w:tblStylePr w:type="lastRow">
      <w:rPr>
        <w:b/>
        <w:bCs/>
        <w:color w:val="D3C30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-40">
    <w:name w:val="Colorful List Accent 4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CE7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E74A0" w:themeFill="accent3" w:themeFillShade="CC"/>
      </w:tcPr>
    </w:tblStylePr>
    <w:tblStylePr w:type="lastRow">
      <w:rPr>
        <w:b/>
        <w:bCs/>
        <w:color w:val="EE74A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-50">
    <w:name w:val="Colorful List Accent 5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6" w:themeFillShade="CC"/>
      </w:tcPr>
    </w:tblStylePr>
    <w:tblStylePr w:type="lastRow">
      <w:rPr>
        <w:b/>
        <w:bCs/>
        <w:color w:val="CCCCC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-60">
    <w:name w:val="Colorful List Accent 6"/>
    <w:basedOn w:val="a3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5" w:themeFillShade="CC"/>
      </w:tcPr>
    </w:tblStylePr>
    <w:tblStylePr w:type="lastRow">
      <w:rPr>
        <w:b/>
        <w:bCs/>
        <w:color w:val="CCCCC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aff">
    <w:name w:val="Colorful Shading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0F3344" w:themeColor="accent1"/>
        <w:bottom w:val="single" w:sz="4" w:space="0" w:color="0F3344" w:themeColor="accent1"/>
        <w:right w:val="single" w:sz="4" w:space="0" w:color="0F334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EE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91E2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91E28" w:themeColor="accent1" w:themeShade="99"/>
          <w:insideV w:val="nil"/>
        </w:tcBorders>
        <w:shd w:val="clear" w:color="auto" w:fill="091E2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E28" w:themeFill="accent1" w:themeFillShade="99"/>
      </w:tcPr>
    </w:tblStylePr>
    <w:tblStylePr w:type="band1Vert">
      <w:tblPr/>
      <w:tcPr>
        <w:shd w:val="clear" w:color="auto" w:fill="72BDE0" w:themeFill="accent1" w:themeFillTint="66"/>
      </w:tcPr>
    </w:tblStylePr>
    <w:tblStylePr w:type="band1Horz">
      <w:tblPr/>
      <w:tcPr>
        <w:shd w:val="clear" w:color="auto" w:fill="50ACD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5D8EA" w:themeColor="accent2"/>
        <w:left w:val="single" w:sz="4" w:space="0" w:color="E5D8EA" w:themeColor="accent2"/>
        <w:bottom w:val="single" w:sz="4" w:space="0" w:color="E5D8EA" w:themeColor="accent2"/>
        <w:right w:val="single" w:sz="4" w:space="0" w:color="E5D8EA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BF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663A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663AB" w:themeColor="accent2" w:themeShade="99"/>
          <w:insideV w:val="nil"/>
        </w:tcBorders>
        <w:shd w:val="clear" w:color="auto" w:fill="9663A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63AB" w:themeFill="accent2" w:themeFillShade="99"/>
      </w:tcPr>
    </w:tblStylePr>
    <w:tblStylePr w:type="band1Vert">
      <w:tblPr/>
      <w:tcPr>
        <w:shd w:val="clear" w:color="auto" w:fill="F4EFF6" w:themeFill="accent2" w:themeFillTint="66"/>
      </w:tcPr>
    </w:tblStylePr>
    <w:tblStylePr w:type="band1Horz">
      <w:tblPr/>
      <w:tcPr>
        <w:shd w:val="clear" w:color="auto" w:fill="F1EBF4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CEA10" w:themeColor="accent4"/>
        <w:left w:val="single" w:sz="4" w:space="0" w:color="F8C4D7" w:themeColor="accent3"/>
        <w:bottom w:val="single" w:sz="4" w:space="0" w:color="F8C4D7" w:themeColor="accent3"/>
        <w:right w:val="single" w:sz="4" w:space="0" w:color="F8C4D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9F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CEA1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E5256B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E5256B" w:themeColor="accent3" w:themeShade="99"/>
          <w:insideV w:val="nil"/>
        </w:tcBorders>
        <w:shd w:val="clear" w:color="auto" w:fill="E5256B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256B" w:themeFill="accent3" w:themeFillShade="99"/>
      </w:tcPr>
    </w:tblStylePr>
    <w:tblStylePr w:type="band1Vert">
      <w:tblPr/>
      <w:tcPr>
        <w:shd w:val="clear" w:color="auto" w:fill="FCE7EE" w:themeFill="accent3" w:themeFillTint="66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-41">
    <w:name w:val="Colorful Shading Accent 4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8C4D7" w:themeColor="accent3"/>
        <w:left w:val="single" w:sz="4" w:space="0" w:color="FCEA10" w:themeColor="accent4"/>
        <w:bottom w:val="single" w:sz="4" w:space="0" w:color="FCEA10" w:themeColor="accent4"/>
        <w:right w:val="single" w:sz="4" w:space="0" w:color="FCEA1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CE7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8C4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E920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E9202" w:themeColor="accent4" w:themeShade="99"/>
          <w:insideV w:val="nil"/>
        </w:tcBorders>
        <w:shd w:val="clear" w:color="auto" w:fill="9E920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9202" w:themeFill="accent4" w:themeFillShade="99"/>
      </w:tcPr>
    </w:tblStylePr>
    <w:tblStylePr w:type="band1Vert">
      <w:tblPr/>
      <w:tcPr>
        <w:shd w:val="clear" w:color="auto" w:fill="FDF69F" w:themeFill="accent4" w:themeFillTint="66"/>
      </w:tcPr>
    </w:tblStylePr>
    <w:tblStylePr w:type="band1Horz">
      <w:tblPr/>
      <w:tcPr>
        <w:shd w:val="clear" w:color="auto" w:fill="FDF487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6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5" w:themeShade="99"/>
          <w:insideV w:val="nil"/>
        </w:tcBorders>
        <w:shd w:val="clear" w:color="auto" w:fill="99999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5" w:themeFillShade="99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3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5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6" w:themeShade="99"/>
          <w:insideV w:val="nil"/>
        </w:tcBorders>
        <w:shd w:val="clear" w:color="auto" w:fill="999999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6" w:themeFillShade="99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f0">
    <w:name w:val="annotation reference"/>
    <w:basedOn w:val="a2"/>
    <w:uiPriority w:val="99"/>
    <w:semiHidden/>
    <w:unhideWhenUsed/>
    <w:rsid w:val="00572222"/>
    <w:rPr>
      <w:sz w:val="22"/>
      <w:szCs w:val="16"/>
    </w:rPr>
  </w:style>
  <w:style w:type="paragraph" w:styleId="aff1">
    <w:name w:val="annotation text"/>
    <w:basedOn w:val="a1"/>
    <w:link w:val="aff2"/>
    <w:uiPriority w:val="99"/>
    <w:semiHidden/>
    <w:unhideWhenUsed/>
    <w:rsid w:val="00572222"/>
    <w:pPr>
      <w:spacing w:line="240" w:lineRule="auto"/>
    </w:pPr>
  </w:style>
  <w:style w:type="character" w:customStyle="1" w:styleId="aff2">
    <w:name w:val="טקסט הערה תו"/>
    <w:basedOn w:val="a2"/>
    <w:link w:val="aff1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3">
    <w:name w:val="annotation subject"/>
    <w:basedOn w:val="aff1"/>
    <w:next w:val="aff1"/>
    <w:link w:val="aff4"/>
    <w:uiPriority w:val="99"/>
    <w:semiHidden/>
    <w:unhideWhenUsed/>
    <w:rsid w:val="00572222"/>
    <w:rPr>
      <w:b/>
      <w:bCs/>
    </w:rPr>
  </w:style>
  <w:style w:type="character" w:customStyle="1" w:styleId="aff4">
    <w:name w:val="נושא הערה תו"/>
    <w:basedOn w:val="aff2"/>
    <w:link w:val="aff3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aff5">
    <w:name w:val="Dark List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F334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7192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B263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B2632" w:themeFill="accent1" w:themeFillShade="BF"/>
      </w:tcPr>
    </w:tblStylePr>
  </w:style>
  <w:style w:type="table" w:styleId="-22">
    <w:name w:val="Dark List Accent 2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5D8EA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E4E9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48EC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8EC2" w:themeFill="accent2" w:themeFillShade="BF"/>
      </w:tcPr>
    </w:tblStylePr>
  </w:style>
  <w:style w:type="table" w:styleId="-32">
    <w:name w:val="Dark List Accent 3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8C4D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C5175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C6093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6093" w:themeFill="accent3" w:themeFillShade="BF"/>
      </w:tcPr>
    </w:tblStylePr>
  </w:style>
  <w:style w:type="table" w:styleId="-42">
    <w:name w:val="Dark List Accent 4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CEA1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3790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6B60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B602" w:themeFill="accent4" w:themeFillShade="BF"/>
      </w:tcPr>
    </w:tblStylePr>
  </w:style>
  <w:style w:type="table" w:styleId="-52">
    <w:name w:val="Dark List Accent 5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</w:style>
  <w:style w:type="table" w:styleId="-62">
    <w:name w:val="Dark List Accent 6"/>
    <w:basedOn w:val="a3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</w:style>
  <w:style w:type="paragraph" w:styleId="aff6">
    <w:name w:val="Document Map"/>
    <w:basedOn w:val="a1"/>
    <w:link w:val="aff7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aff7">
    <w:name w:val="מפת מסמך תו"/>
    <w:basedOn w:val="a2"/>
    <w:link w:val="aff6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aff8">
    <w:name w:val="E-mail Signature"/>
    <w:basedOn w:val="a1"/>
    <w:link w:val="aff9"/>
    <w:uiPriority w:val="99"/>
    <w:semiHidden/>
    <w:unhideWhenUsed/>
    <w:rsid w:val="00572222"/>
    <w:pPr>
      <w:spacing w:after="0" w:line="240" w:lineRule="auto"/>
    </w:pPr>
  </w:style>
  <w:style w:type="character" w:customStyle="1" w:styleId="aff9">
    <w:name w:val="חתימת דואר אלקטרוני תו"/>
    <w:basedOn w:val="a2"/>
    <w:link w:val="aff8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a">
    <w:name w:val="Emphasis"/>
    <w:basedOn w:val="a2"/>
    <w:uiPriority w:val="20"/>
    <w:semiHidden/>
    <w:qFormat/>
    <w:rsid w:val="00572222"/>
    <w:rPr>
      <w:i/>
      <w:iCs/>
      <w:sz w:val="22"/>
    </w:rPr>
  </w:style>
  <w:style w:type="character" w:styleId="affb">
    <w:name w:val="end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c">
    <w:name w:val="endnote text"/>
    <w:basedOn w:val="a1"/>
    <w:link w:val="affd"/>
    <w:uiPriority w:val="99"/>
    <w:semiHidden/>
    <w:unhideWhenUsed/>
    <w:rsid w:val="00572222"/>
    <w:pPr>
      <w:spacing w:after="0" w:line="240" w:lineRule="auto"/>
    </w:pPr>
  </w:style>
  <w:style w:type="character" w:customStyle="1" w:styleId="affd">
    <w:name w:val="טקסט הערת סיום תו"/>
    <w:basedOn w:val="a2"/>
    <w:link w:val="affc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ffe">
    <w:name w:val="envelope address"/>
    <w:basedOn w:val="a1"/>
    <w:uiPriority w:val="99"/>
    <w:semiHidden/>
    <w:unhideWhenUsed/>
    <w:rsid w:val="0057222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Cs w:val="24"/>
    </w:rPr>
  </w:style>
  <w:style w:type="paragraph" w:styleId="afff">
    <w:name w:val="envelope return"/>
    <w:basedOn w:val="a1"/>
    <w:uiPriority w:val="99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a2"/>
    <w:uiPriority w:val="99"/>
    <w:semiHidden/>
    <w:unhideWhenUsed/>
    <w:rsid w:val="000F51EC"/>
    <w:rPr>
      <w:color w:val="7F4F92" w:themeColor="accent2" w:themeShade="80"/>
      <w:sz w:val="22"/>
      <w:u w:val="single"/>
    </w:rPr>
  </w:style>
  <w:style w:type="character" w:styleId="afff0">
    <w:name w:val="footnote reference"/>
    <w:basedOn w:val="a2"/>
    <w:uiPriority w:val="99"/>
    <w:semiHidden/>
    <w:unhideWhenUsed/>
    <w:rsid w:val="00572222"/>
    <w:rPr>
      <w:sz w:val="22"/>
      <w:vertAlign w:val="superscript"/>
    </w:rPr>
  </w:style>
  <w:style w:type="paragraph" w:styleId="afff1">
    <w:name w:val="footnote text"/>
    <w:basedOn w:val="a1"/>
    <w:link w:val="afff2"/>
    <w:uiPriority w:val="99"/>
    <w:semiHidden/>
    <w:unhideWhenUsed/>
    <w:rsid w:val="00572222"/>
    <w:pPr>
      <w:spacing w:after="0" w:line="240" w:lineRule="auto"/>
    </w:pPr>
  </w:style>
  <w:style w:type="character" w:customStyle="1" w:styleId="afff2">
    <w:name w:val="טקסט הערת שוליים תו"/>
    <w:basedOn w:val="a2"/>
    <w:link w:val="afff1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1">
    <w:name w:val="Grid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2BDE0" w:themeColor="accent1" w:themeTint="66"/>
        <w:left w:val="single" w:sz="4" w:space="0" w:color="72BDE0" w:themeColor="accent1" w:themeTint="66"/>
        <w:bottom w:val="single" w:sz="4" w:space="0" w:color="72BDE0" w:themeColor="accent1" w:themeTint="66"/>
        <w:right w:val="single" w:sz="4" w:space="0" w:color="72BDE0" w:themeColor="accent1" w:themeTint="66"/>
        <w:insideH w:val="single" w:sz="4" w:space="0" w:color="72BDE0" w:themeColor="accent1" w:themeTint="66"/>
        <w:insideV w:val="single" w:sz="4" w:space="0" w:color="72BDE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4EFF6" w:themeColor="accent2" w:themeTint="66"/>
        <w:left w:val="single" w:sz="4" w:space="0" w:color="F4EFF6" w:themeColor="accent2" w:themeTint="66"/>
        <w:bottom w:val="single" w:sz="4" w:space="0" w:color="F4EFF6" w:themeColor="accent2" w:themeTint="66"/>
        <w:right w:val="single" w:sz="4" w:space="0" w:color="F4EFF6" w:themeColor="accent2" w:themeTint="66"/>
        <w:insideH w:val="single" w:sz="4" w:space="0" w:color="F4EFF6" w:themeColor="accent2" w:themeTint="66"/>
        <w:insideV w:val="single" w:sz="4" w:space="0" w:color="F4EFF6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CE7EE" w:themeColor="accent3" w:themeTint="66"/>
        <w:left w:val="single" w:sz="4" w:space="0" w:color="FCE7EE" w:themeColor="accent3" w:themeTint="66"/>
        <w:bottom w:val="single" w:sz="4" w:space="0" w:color="FCE7EE" w:themeColor="accent3" w:themeTint="66"/>
        <w:right w:val="single" w:sz="4" w:space="0" w:color="FCE7EE" w:themeColor="accent3" w:themeTint="66"/>
        <w:insideH w:val="single" w:sz="4" w:space="0" w:color="FCE7EE" w:themeColor="accent3" w:themeTint="66"/>
        <w:insideV w:val="single" w:sz="4" w:space="0" w:color="FCE7EE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69F" w:themeColor="accent4" w:themeTint="66"/>
        <w:left w:val="single" w:sz="4" w:space="0" w:color="FDF69F" w:themeColor="accent4" w:themeTint="66"/>
        <w:bottom w:val="single" w:sz="4" w:space="0" w:color="FDF69F" w:themeColor="accent4" w:themeTint="66"/>
        <w:right w:val="single" w:sz="4" w:space="0" w:color="FDF69F" w:themeColor="accent4" w:themeTint="66"/>
        <w:insideH w:val="single" w:sz="4" w:space="0" w:color="FDF69F" w:themeColor="accent4" w:themeTint="66"/>
        <w:insideV w:val="single" w:sz="4" w:space="0" w:color="FDF69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66"/>
        <w:left w:val="single" w:sz="4" w:space="0" w:color="FFFFFF" w:themeColor="accent5" w:themeTint="66"/>
        <w:bottom w:val="single" w:sz="4" w:space="0" w:color="FFFFFF" w:themeColor="accent5" w:themeTint="66"/>
        <w:right w:val="single" w:sz="4" w:space="0" w:color="FFFFFF" w:themeColor="accent5" w:themeTint="66"/>
        <w:insideH w:val="single" w:sz="4" w:space="0" w:color="FFFFFF" w:themeColor="accent5" w:themeTint="66"/>
        <w:insideV w:val="single" w:sz="4" w:space="0" w:color="FFFFF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66"/>
        <w:left w:val="single" w:sz="4" w:space="0" w:color="FFFFFF" w:themeColor="accent6" w:themeTint="66"/>
        <w:bottom w:val="single" w:sz="4" w:space="0" w:color="FFFFFF" w:themeColor="accent6" w:themeTint="66"/>
        <w:right w:val="single" w:sz="4" w:space="0" w:color="FFFFFF" w:themeColor="accent6" w:themeTint="66"/>
        <w:insideH w:val="single" w:sz="4" w:space="0" w:color="FFFFFF" w:themeColor="accent6" w:themeTint="66"/>
        <w:insideV w:val="single" w:sz="4" w:space="0" w:color="FFFF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2E9BCF" w:themeColor="accent1" w:themeTint="99"/>
        <w:bottom w:val="single" w:sz="2" w:space="0" w:color="2E9BCF" w:themeColor="accent1" w:themeTint="99"/>
        <w:insideH w:val="single" w:sz="2" w:space="0" w:color="2E9BCF" w:themeColor="accent1" w:themeTint="99"/>
        <w:insideV w:val="single" w:sz="2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E9BCF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E9BCF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2-2">
    <w:name w:val="Grid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EFE7F2" w:themeColor="accent2" w:themeTint="99"/>
        <w:bottom w:val="single" w:sz="2" w:space="0" w:color="EFE7F2" w:themeColor="accent2" w:themeTint="99"/>
        <w:insideH w:val="single" w:sz="2" w:space="0" w:color="EFE7F2" w:themeColor="accent2" w:themeTint="99"/>
        <w:insideV w:val="single" w:sz="2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FE7F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FE7F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2-3">
    <w:name w:val="Grid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ADBE6" w:themeColor="accent3" w:themeTint="99"/>
        <w:bottom w:val="single" w:sz="2" w:space="0" w:color="FADBE6" w:themeColor="accent3" w:themeTint="99"/>
        <w:insideH w:val="single" w:sz="2" w:space="0" w:color="FADBE6" w:themeColor="accent3" w:themeTint="99"/>
        <w:insideV w:val="single" w:sz="2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DBE6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DBE6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2-4">
    <w:name w:val="Grid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DF26F" w:themeColor="accent4" w:themeTint="99"/>
        <w:bottom w:val="single" w:sz="2" w:space="0" w:color="FDF26F" w:themeColor="accent4" w:themeTint="99"/>
        <w:insideH w:val="single" w:sz="2" w:space="0" w:color="FDF26F" w:themeColor="accent4" w:themeTint="99"/>
        <w:insideV w:val="single" w:sz="2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DF26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DF26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2-5">
    <w:name w:val="Grid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5" w:themeTint="99"/>
        <w:bottom w:val="single" w:sz="2" w:space="0" w:color="FFFFFF" w:themeColor="accent5" w:themeTint="99"/>
        <w:insideH w:val="single" w:sz="2" w:space="0" w:color="FFFFFF" w:themeColor="accent5" w:themeTint="99"/>
        <w:insideV w:val="single" w:sz="2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2-6">
    <w:name w:val="Grid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6" w:themeTint="99"/>
        <w:bottom w:val="single" w:sz="2" w:space="0" w:color="FFFFFF" w:themeColor="accent6" w:themeTint="99"/>
        <w:insideH w:val="single" w:sz="2" w:space="0" w:color="FFFFFF" w:themeColor="accent6" w:themeTint="99"/>
        <w:insideV w:val="single" w:sz="2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37">
    <w:name w:val="Grid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bottom w:val="single" w:sz="4" w:space="0" w:color="2E9BCF" w:themeColor="accent1" w:themeTint="99"/>
        </w:tcBorders>
      </w:tcPr>
    </w:tblStylePr>
    <w:tblStylePr w:type="nwCell">
      <w:tblPr/>
      <w:tcPr>
        <w:tcBorders>
          <w:bottom w:val="single" w:sz="4" w:space="0" w:color="2E9BCF" w:themeColor="accent1" w:themeTint="99"/>
        </w:tcBorders>
      </w:tcPr>
    </w:tblStylePr>
    <w:tblStylePr w:type="seCell">
      <w:tblPr/>
      <w:tcPr>
        <w:tcBorders>
          <w:top w:val="single" w:sz="4" w:space="0" w:color="2E9BCF" w:themeColor="accent1" w:themeTint="99"/>
        </w:tcBorders>
      </w:tcPr>
    </w:tblStylePr>
    <w:tblStylePr w:type="swCell">
      <w:tblPr/>
      <w:tcPr>
        <w:tcBorders>
          <w:top w:val="single" w:sz="4" w:space="0" w:color="2E9BCF" w:themeColor="accent1" w:themeTint="99"/>
        </w:tcBorders>
      </w:tcPr>
    </w:tblStylePr>
  </w:style>
  <w:style w:type="table" w:styleId="3-2">
    <w:name w:val="Grid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bottom w:val="single" w:sz="4" w:space="0" w:color="EFE7F2" w:themeColor="accent2" w:themeTint="99"/>
        </w:tcBorders>
      </w:tcPr>
    </w:tblStylePr>
    <w:tblStylePr w:type="nwCell">
      <w:tblPr/>
      <w:tcPr>
        <w:tcBorders>
          <w:bottom w:val="single" w:sz="4" w:space="0" w:color="EFE7F2" w:themeColor="accent2" w:themeTint="99"/>
        </w:tcBorders>
      </w:tcPr>
    </w:tblStylePr>
    <w:tblStylePr w:type="seCell">
      <w:tblPr/>
      <w:tcPr>
        <w:tcBorders>
          <w:top w:val="single" w:sz="4" w:space="0" w:color="EFE7F2" w:themeColor="accent2" w:themeTint="99"/>
        </w:tcBorders>
      </w:tcPr>
    </w:tblStylePr>
    <w:tblStylePr w:type="swCell">
      <w:tblPr/>
      <w:tcPr>
        <w:tcBorders>
          <w:top w:val="single" w:sz="4" w:space="0" w:color="EFE7F2" w:themeColor="accent2" w:themeTint="99"/>
        </w:tcBorders>
      </w:tcPr>
    </w:tblStylePr>
  </w:style>
  <w:style w:type="table" w:styleId="3-3">
    <w:name w:val="Grid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bottom w:val="single" w:sz="4" w:space="0" w:color="FADBE6" w:themeColor="accent3" w:themeTint="99"/>
        </w:tcBorders>
      </w:tcPr>
    </w:tblStylePr>
    <w:tblStylePr w:type="nwCell">
      <w:tblPr/>
      <w:tcPr>
        <w:tcBorders>
          <w:bottom w:val="single" w:sz="4" w:space="0" w:color="FADBE6" w:themeColor="accent3" w:themeTint="99"/>
        </w:tcBorders>
      </w:tcPr>
    </w:tblStylePr>
    <w:tblStylePr w:type="seCell">
      <w:tblPr/>
      <w:tcPr>
        <w:tcBorders>
          <w:top w:val="single" w:sz="4" w:space="0" w:color="FADBE6" w:themeColor="accent3" w:themeTint="99"/>
        </w:tcBorders>
      </w:tcPr>
    </w:tblStylePr>
    <w:tblStylePr w:type="swCell">
      <w:tblPr/>
      <w:tcPr>
        <w:tcBorders>
          <w:top w:val="single" w:sz="4" w:space="0" w:color="FADBE6" w:themeColor="accent3" w:themeTint="99"/>
        </w:tcBorders>
      </w:tcPr>
    </w:tblStylePr>
  </w:style>
  <w:style w:type="table" w:styleId="3-4">
    <w:name w:val="Grid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bottom w:val="single" w:sz="4" w:space="0" w:color="FDF26F" w:themeColor="accent4" w:themeTint="99"/>
        </w:tcBorders>
      </w:tcPr>
    </w:tblStylePr>
    <w:tblStylePr w:type="nwCell">
      <w:tblPr/>
      <w:tcPr>
        <w:tcBorders>
          <w:bottom w:val="single" w:sz="4" w:space="0" w:color="FDF26F" w:themeColor="accent4" w:themeTint="99"/>
        </w:tcBorders>
      </w:tcPr>
    </w:tblStylePr>
    <w:tblStylePr w:type="seCell">
      <w:tblPr/>
      <w:tcPr>
        <w:tcBorders>
          <w:top w:val="single" w:sz="4" w:space="0" w:color="FDF26F" w:themeColor="accent4" w:themeTint="99"/>
        </w:tcBorders>
      </w:tcPr>
    </w:tblStylePr>
    <w:tblStylePr w:type="swCell">
      <w:tblPr/>
      <w:tcPr>
        <w:tcBorders>
          <w:top w:val="single" w:sz="4" w:space="0" w:color="FDF26F" w:themeColor="accent4" w:themeTint="99"/>
        </w:tcBorders>
      </w:tcPr>
    </w:tblStylePr>
  </w:style>
  <w:style w:type="table" w:styleId="3-5">
    <w:name w:val="Grid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styleId="3-6">
    <w:name w:val="Grid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table" w:styleId="43">
    <w:name w:val="Grid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3344" w:themeColor="accent1"/>
          <w:left w:val="single" w:sz="4" w:space="0" w:color="0F3344" w:themeColor="accent1"/>
          <w:bottom w:val="single" w:sz="4" w:space="0" w:color="0F3344" w:themeColor="accent1"/>
          <w:right w:val="single" w:sz="4" w:space="0" w:color="0F3344" w:themeColor="accent1"/>
          <w:insideH w:val="nil"/>
          <w:insideV w:val="nil"/>
        </w:tcBorders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4-2">
    <w:name w:val="Grid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5D8EA" w:themeColor="accent2"/>
          <w:left w:val="single" w:sz="4" w:space="0" w:color="E5D8EA" w:themeColor="accent2"/>
          <w:bottom w:val="single" w:sz="4" w:space="0" w:color="E5D8EA" w:themeColor="accent2"/>
          <w:right w:val="single" w:sz="4" w:space="0" w:color="E5D8EA" w:themeColor="accent2"/>
          <w:insideH w:val="nil"/>
          <w:insideV w:val="nil"/>
        </w:tcBorders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4-3">
    <w:name w:val="Grid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C4D7" w:themeColor="accent3"/>
          <w:left w:val="single" w:sz="4" w:space="0" w:color="F8C4D7" w:themeColor="accent3"/>
          <w:bottom w:val="single" w:sz="4" w:space="0" w:color="F8C4D7" w:themeColor="accent3"/>
          <w:right w:val="single" w:sz="4" w:space="0" w:color="F8C4D7" w:themeColor="accent3"/>
          <w:insideH w:val="nil"/>
          <w:insideV w:val="nil"/>
        </w:tcBorders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4-4">
    <w:name w:val="Grid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CEA10" w:themeColor="accent4"/>
          <w:left w:val="single" w:sz="4" w:space="0" w:color="FCEA10" w:themeColor="accent4"/>
          <w:bottom w:val="single" w:sz="4" w:space="0" w:color="FCEA10" w:themeColor="accent4"/>
          <w:right w:val="single" w:sz="4" w:space="0" w:color="FCEA10" w:themeColor="accent4"/>
          <w:insideH w:val="nil"/>
          <w:insideV w:val="nil"/>
        </w:tcBorders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4-5">
    <w:name w:val="Grid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4-6">
    <w:name w:val="Grid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53">
    <w:name w:val="Grid Table 5 Dark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8DDE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F334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F3344" w:themeFill="accent1"/>
      </w:tcPr>
    </w:tblStylePr>
    <w:tblStylePr w:type="band1Vert">
      <w:tblPr/>
      <w:tcPr>
        <w:shd w:val="clear" w:color="auto" w:fill="72BDE0" w:themeFill="accent1" w:themeFillTint="66"/>
      </w:tcPr>
    </w:tblStylePr>
    <w:tblStylePr w:type="band1Horz">
      <w:tblPr/>
      <w:tcPr>
        <w:shd w:val="clear" w:color="auto" w:fill="72BDE0" w:themeFill="accent1" w:themeFillTint="66"/>
      </w:tcPr>
    </w:tblStylePr>
  </w:style>
  <w:style w:type="table" w:styleId="5-2">
    <w:name w:val="Grid Table 5 Dark Accent 2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7F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5D8E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5D8EA" w:themeFill="accent2"/>
      </w:tcPr>
    </w:tblStylePr>
    <w:tblStylePr w:type="band1Vert">
      <w:tblPr/>
      <w:tcPr>
        <w:shd w:val="clear" w:color="auto" w:fill="F4EFF6" w:themeFill="accent2" w:themeFillTint="66"/>
      </w:tcPr>
    </w:tblStylePr>
    <w:tblStylePr w:type="band1Horz">
      <w:tblPr/>
      <w:tcPr>
        <w:shd w:val="clear" w:color="auto" w:fill="F4EFF6" w:themeFill="accent2" w:themeFillTint="66"/>
      </w:tcPr>
    </w:tblStylePr>
  </w:style>
  <w:style w:type="table" w:styleId="5-3">
    <w:name w:val="Grid Table 5 Dark Accent 3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3F6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C4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C4D7" w:themeFill="accent3"/>
      </w:tcPr>
    </w:tblStylePr>
    <w:tblStylePr w:type="band1Vert">
      <w:tblPr/>
      <w:tcPr>
        <w:shd w:val="clear" w:color="auto" w:fill="FCE7EE" w:themeFill="accent3" w:themeFillTint="66"/>
      </w:tcPr>
    </w:tblStylePr>
    <w:tblStylePr w:type="band1Horz">
      <w:tblPr/>
      <w:tcPr>
        <w:shd w:val="clear" w:color="auto" w:fill="FCE7EE" w:themeFill="accent3" w:themeFillTint="66"/>
      </w:tcPr>
    </w:tblStylePr>
  </w:style>
  <w:style w:type="table" w:styleId="5-4">
    <w:name w:val="Grid Table 5 Dark Accent 4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ACE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CEA1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CEA10" w:themeFill="accent4"/>
      </w:tcPr>
    </w:tblStylePr>
    <w:tblStylePr w:type="band1Vert">
      <w:tblPr/>
      <w:tcPr>
        <w:shd w:val="clear" w:color="auto" w:fill="FDF69F" w:themeFill="accent4" w:themeFillTint="66"/>
      </w:tcPr>
    </w:tblStylePr>
    <w:tblStylePr w:type="band1Horz">
      <w:tblPr/>
      <w:tcPr>
        <w:shd w:val="clear" w:color="auto" w:fill="FDF69F" w:themeFill="accent4" w:themeFillTint="66"/>
      </w:tcPr>
    </w:tblStylePr>
  </w:style>
  <w:style w:type="table" w:styleId="5-5">
    <w:name w:val="Grid Table 5 Dark Accent 5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66"/>
      </w:tcPr>
    </w:tblStylePr>
  </w:style>
  <w:style w:type="table" w:styleId="5-6">
    <w:name w:val="Grid Table 5 Dark Accent 6"/>
    <w:basedOn w:val="a3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66"/>
      </w:tcPr>
    </w:tblStylePr>
  </w:style>
  <w:style w:type="table" w:styleId="61">
    <w:name w:val="Grid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3"/>
    <w:uiPriority w:val="51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6-2">
    <w:name w:val="Grid Table 6 Colorful Accent 2"/>
    <w:basedOn w:val="a3"/>
    <w:uiPriority w:val="51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6-3">
    <w:name w:val="Grid Table 6 Colorful Accent 3"/>
    <w:basedOn w:val="a3"/>
    <w:uiPriority w:val="51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6-4">
    <w:name w:val="Grid Table 6 Colorful Accent 4"/>
    <w:basedOn w:val="a3"/>
    <w:uiPriority w:val="51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6-5">
    <w:name w:val="Grid Table 6 Colorful Accent 5"/>
    <w:basedOn w:val="a3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6-6">
    <w:name w:val="Grid Table 6 Colorful Accent 6"/>
    <w:basedOn w:val="a3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71">
    <w:name w:val="Grid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3"/>
    <w:uiPriority w:val="52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  <w:insideV w:val="single" w:sz="4" w:space="0" w:color="2E9BCF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bottom w:val="single" w:sz="4" w:space="0" w:color="2E9BCF" w:themeColor="accent1" w:themeTint="99"/>
        </w:tcBorders>
      </w:tcPr>
    </w:tblStylePr>
    <w:tblStylePr w:type="nwCell">
      <w:tblPr/>
      <w:tcPr>
        <w:tcBorders>
          <w:bottom w:val="single" w:sz="4" w:space="0" w:color="2E9BCF" w:themeColor="accent1" w:themeTint="99"/>
        </w:tcBorders>
      </w:tcPr>
    </w:tblStylePr>
    <w:tblStylePr w:type="seCell">
      <w:tblPr/>
      <w:tcPr>
        <w:tcBorders>
          <w:top w:val="single" w:sz="4" w:space="0" w:color="2E9BCF" w:themeColor="accent1" w:themeTint="99"/>
        </w:tcBorders>
      </w:tcPr>
    </w:tblStylePr>
    <w:tblStylePr w:type="swCell">
      <w:tblPr/>
      <w:tcPr>
        <w:tcBorders>
          <w:top w:val="single" w:sz="4" w:space="0" w:color="2E9BCF" w:themeColor="accent1" w:themeTint="99"/>
        </w:tcBorders>
      </w:tcPr>
    </w:tblStylePr>
  </w:style>
  <w:style w:type="table" w:styleId="7-2">
    <w:name w:val="Grid Table 7 Colorful Accent 2"/>
    <w:basedOn w:val="a3"/>
    <w:uiPriority w:val="52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  <w:insideV w:val="single" w:sz="4" w:space="0" w:color="EFE7F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bottom w:val="single" w:sz="4" w:space="0" w:color="EFE7F2" w:themeColor="accent2" w:themeTint="99"/>
        </w:tcBorders>
      </w:tcPr>
    </w:tblStylePr>
    <w:tblStylePr w:type="nwCell">
      <w:tblPr/>
      <w:tcPr>
        <w:tcBorders>
          <w:bottom w:val="single" w:sz="4" w:space="0" w:color="EFE7F2" w:themeColor="accent2" w:themeTint="99"/>
        </w:tcBorders>
      </w:tcPr>
    </w:tblStylePr>
    <w:tblStylePr w:type="seCell">
      <w:tblPr/>
      <w:tcPr>
        <w:tcBorders>
          <w:top w:val="single" w:sz="4" w:space="0" w:color="EFE7F2" w:themeColor="accent2" w:themeTint="99"/>
        </w:tcBorders>
      </w:tcPr>
    </w:tblStylePr>
    <w:tblStylePr w:type="swCell">
      <w:tblPr/>
      <w:tcPr>
        <w:tcBorders>
          <w:top w:val="single" w:sz="4" w:space="0" w:color="EFE7F2" w:themeColor="accent2" w:themeTint="99"/>
        </w:tcBorders>
      </w:tcPr>
    </w:tblStylePr>
  </w:style>
  <w:style w:type="table" w:styleId="7-3">
    <w:name w:val="Grid Table 7 Colorful Accent 3"/>
    <w:basedOn w:val="a3"/>
    <w:uiPriority w:val="52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  <w:insideV w:val="single" w:sz="4" w:space="0" w:color="FADBE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bottom w:val="single" w:sz="4" w:space="0" w:color="FADBE6" w:themeColor="accent3" w:themeTint="99"/>
        </w:tcBorders>
      </w:tcPr>
    </w:tblStylePr>
    <w:tblStylePr w:type="nwCell">
      <w:tblPr/>
      <w:tcPr>
        <w:tcBorders>
          <w:bottom w:val="single" w:sz="4" w:space="0" w:color="FADBE6" w:themeColor="accent3" w:themeTint="99"/>
        </w:tcBorders>
      </w:tcPr>
    </w:tblStylePr>
    <w:tblStylePr w:type="seCell">
      <w:tblPr/>
      <w:tcPr>
        <w:tcBorders>
          <w:top w:val="single" w:sz="4" w:space="0" w:color="FADBE6" w:themeColor="accent3" w:themeTint="99"/>
        </w:tcBorders>
      </w:tcPr>
    </w:tblStylePr>
    <w:tblStylePr w:type="swCell">
      <w:tblPr/>
      <w:tcPr>
        <w:tcBorders>
          <w:top w:val="single" w:sz="4" w:space="0" w:color="FADBE6" w:themeColor="accent3" w:themeTint="99"/>
        </w:tcBorders>
      </w:tcPr>
    </w:tblStylePr>
  </w:style>
  <w:style w:type="table" w:styleId="7-4">
    <w:name w:val="Grid Table 7 Colorful Accent 4"/>
    <w:basedOn w:val="a3"/>
    <w:uiPriority w:val="52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  <w:insideV w:val="single" w:sz="4" w:space="0" w:color="FDF26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bottom w:val="single" w:sz="4" w:space="0" w:color="FDF26F" w:themeColor="accent4" w:themeTint="99"/>
        </w:tcBorders>
      </w:tcPr>
    </w:tblStylePr>
    <w:tblStylePr w:type="nwCell">
      <w:tblPr/>
      <w:tcPr>
        <w:tcBorders>
          <w:bottom w:val="single" w:sz="4" w:space="0" w:color="FDF26F" w:themeColor="accent4" w:themeTint="99"/>
        </w:tcBorders>
      </w:tcPr>
    </w:tblStylePr>
    <w:tblStylePr w:type="seCell">
      <w:tblPr/>
      <w:tcPr>
        <w:tcBorders>
          <w:top w:val="single" w:sz="4" w:space="0" w:color="FDF26F" w:themeColor="accent4" w:themeTint="99"/>
        </w:tcBorders>
      </w:tcPr>
    </w:tblStylePr>
    <w:tblStylePr w:type="swCell">
      <w:tblPr/>
      <w:tcPr>
        <w:tcBorders>
          <w:top w:val="single" w:sz="4" w:space="0" w:color="FDF26F" w:themeColor="accent4" w:themeTint="99"/>
        </w:tcBorders>
      </w:tcPr>
    </w:tblStylePr>
  </w:style>
  <w:style w:type="table" w:styleId="7-5">
    <w:name w:val="Grid Table 7 Colorful Accent 5"/>
    <w:basedOn w:val="a3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styleId="7-6">
    <w:name w:val="Grid Table 7 Colorful Accent 6"/>
    <w:basedOn w:val="a3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character" w:customStyle="1" w:styleId="32">
    <w:name w:val="כותרת 3 תו"/>
    <w:basedOn w:val="a2"/>
    <w:link w:val="31"/>
    <w:uiPriority w:val="9"/>
    <w:semiHidden/>
    <w:rsid w:val="00572222"/>
    <w:rPr>
      <w:rFonts w:asciiTheme="majorHAnsi" w:eastAsiaTheme="majorEastAsia" w:hAnsiTheme="majorHAnsi" w:cstheme="majorBidi"/>
      <w:color w:val="071921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42">
    <w:name w:val="כותרת 4 תו"/>
    <w:basedOn w:val="a2"/>
    <w:link w:val="41"/>
    <w:uiPriority w:val="9"/>
    <w:semiHidden/>
    <w:rsid w:val="00572222"/>
    <w:rPr>
      <w:rFonts w:asciiTheme="majorHAnsi" w:eastAsiaTheme="majorEastAsia" w:hAnsiTheme="majorHAnsi" w:cstheme="majorBidi"/>
      <w:i/>
      <w:iCs/>
      <w:color w:val="0B263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52">
    <w:name w:val="כותרת 5 תו"/>
    <w:basedOn w:val="a2"/>
    <w:link w:val="51"/>
    <w:uiPriority w:val="9"/>
    <w:semiHidden/>
    <w:rsid w:val="00572222"/>
    <w:rPr>
      <w:rFonts w:asciiTheme="majorHAnsi" w:eastAsiaTheme="majorEastAsia" w:hAnsiTheme="majorHAnsi" w:cstheme="majorBidi"/>
      <w:color w:val="0B263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60">
    <w:name w:val="כותרת 6 תו"/>
    <w:basedOn w:val="a2"/>
    <w:link w:val="6"/>
    <w:uiPriority w:val="9"/>
    <w:semiHidden/>
    <w:rsid w:val="00572222"/>
    <w:rPr>
      <w:rFonts w:asciiTheme="majorHAnsi" w:eastAsiaTheme="majorEastAsia" w:hAnsiTheme="majorHAnsi" w:cstheme="majorBidi"/>
      <w:color w:val="071921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70">
    <w:name w:val="כותרת 7 תו"/>
    <w:basedOn w:val="a2"/>
    <w:link w:val="7"/>
    <w:uiPriority w:val="9"/>
    <w:semiHidden/>
    <w:rsid w:val="00572222"/>
    <w:rPr>
      <w:rFonts w:asciiTheme="majorHAnsi" w:eastAsiaTheme="majorEastAsia" w:hAnsiTheme="majorHAnsi" w:cstheme="majorBidi"/>
      <w:i/>
      <w:iCs/>
      <w:color w:val="071921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80">
    <w:name w:val="כותרת 8 תו"/>
    <w:basedOn w:val="a2"/>
    <w:link w:val="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90">
    <w:name w:val="כותרת 9 תו"/>
    <w:basedOn w:val="a2"/>
    <w:link w:val="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">
    <w:name w:val="HTML Acronym"/>
    <w:basedOn w:val="a2"/>
    <w:uiPriority w:val="99"/>
    <w:semiHidden/>
    <w:unhideWhenUsed/>
    <w:rsid w:val="00572222"/>
    <w:rPr>
      <w:sz w:val="22"/>
    </w:rPr>
  </w:style>
  <w:style w:type="paragraph" w:styleId="HTML0">
    <w:name w:val="HTML Address"/>
    <w:basedOn w:val="a1"/>
    <w:link w:val="HTML1"/>
    <w:uiPriority w:val="99"/>
    <w:semiHidden/>
    <w:unhideWhenUsed/>
    <w:rsid w:val="00572222"/>
    <w:pPr>
      <w:spacing w:after="0" w:line="240" w:lineRule="auto"/>
    </w:pPr>
    <w:rPr>
      <w:i/>
      <w:iCs/>
    </w:rPr>
  </w:style>
  <w:style w:type="character" w:customStyle="1" w:styleId="HTML1">
    <w:name w:val="כתובת HTML תו"/>
    <w:basedOn w:val="a2"/>
    <w:link w:val="HTML0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Cite">
    <w:name w:val="HTML Cite"/>
    <w:basedOn w:val="a2"/>
    <w:uiPriority w:val="99"/>
    <w:semiHidden/>
    <w:unhideWhenUsed/>
    <w:rsid w:val="00572222"/>
    <w:rPr>
      <w:i/>
      <w:iCs/>
      <w:sz w:val="22"/>
    </w:rPr>
  </w:style>
  <w:style w:type="character" w:styleId="HTMLCode">
    <w:name w:val="HTML Code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Definition">
    <w:name w:val="HTML Definition"/>
    <w:basedOn w:val="a2"/>
    <w:uiPriority w:val="99"/>
    <w:semiHidden/>
    <w:unhideWhenUsed/>
    <w:rsid w:val="00572222"/>
    <w:rPr>
      <w:i/>
      <w:iCs/>
      <w:sz w:val="22"/>
    </w:rPr>
  </w:style>
  <w:style w:type="character" w:styleId="HTML2">
    <w:name w:val="HTML Keyboard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3">
    <w:name w:val="HTML Preformatted"/>
    <w:basedOn w:val="a1"/>
    <w:link w:val="HTML4"/>
    <w:uiPriority w:val="99"/>
    <w:semiHidden/>
    <w:unhideWhenUsed/>
    <w:rsid w:val="00572222"/>
    <w:pPr>
      <w:spacing w:after="0" w:line="240" w:lineRule="auto"/>
    </w:pPr>
    <w:rPr>
      <w:rFonts w:ascii="Consolas" w:hAnsi="Consolas"/>
    </w:rPr>
  </w:style>
  <w:style w:type="character" w:customStyle="1" w:styleId="HTML4">
    <w:name w:val="HTML מעוצב מראש תו"/>
    <w:basedOn w:val="a2"/>
    <w:link w:val="HTML3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5">
    <w:name w:val="HTML Sample"/>
    <w:basedOn w:val="a2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6">
    <w:name w:val="HTML Typewriter"/>
    <w:basedOn w:val="a2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Variable">
    <w:name w:val="HTML Variable"/>
    <w:basedOn w:val="a2"/>
    <w:uiPriority w:val="99"/>
    <w:semiHidden/>
    <w:unhideWhenUsed/>
    <w:rsid w:val="00572222"/>
    <w:rPr>
      <w:i/>
      <w:iCs/>
      <w:sz w:val="22"/>
    </w:rPr>
  </w:style>
  <w:style w:type="character" w:styleId="Hyperlink">
    <w:name w:val="Hyperlink"/>
    <w:basedOn w:val="a2"/>
    <w:uiPriority w:val="99"/>
    <w:unhideWhenUsed/>
    <w:rsid w:val="000F51EC"/>
    <w:rPr>
      <w:color w:val="847A01" w:themeColor="accent4" w:themeShade="80"/>
      <w:sz w:val="22"/>
      <w:u w:val="single"/>
    </w:rPr>
  </w:style>
  <w:style w:type="paragraph" w:styleId="Index1">
    <w:name w:val="index 1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200" w:hanging="200"/>
    </w:pPr>
  </w:style>
  <w:style w:type="paragraph" w:styleId="Index2">
    <w:name w:val="index 2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400" w:hanging="200"/>
    </w:pPr>
  </w:style>
  <w:style w:type="paragraph" w:styleId="Index3">
    <w:name w:val="index 3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600" w:hanging="200"/>
    </w:pPr>
  </w:style>
  <w:style w:type="paragraph" w:styleId="Index4">
    <w:name w:val="index 4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800" w:hanging="200"/>
    </w:pPr>
  </w:style>
  <w:style w:type="paragraph" w:styleId="Index5">
    <w:name w:val="index 5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000" w:hanging="200"/>
    </w:pPr>
  </w:style>
  <w:style w:type="paragraph" w:styleId="Index6">
    <w:name w:val="index 6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200" w:hanging="200"/>
    </w:pPr>
  </w:style>
  <w:style w:type="paragraph" w:styleId="Index7">
    <w:name w:val="index 7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400" w:hanging="200"/>
    </w:pPr>
  </w:style>
  <w:style w:type="paragraph" w:styleId="Index8">
    <w:name w:val="index 8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600" w:hanging="200"/>
    </w:pPr>
  </w:style>
  <w:style w:type="paragraph" w:styleId="Index9">
    <w:name w:val="index 9"/>
    <w:basedOn w:val="a1"/>
    <w:next w:val="a1"/>
    <w:autoRedefine/>
    <w:uiPriority w:val="99"/>
    <w:semiHidden/>
    <w:unhideWhenUsed/>
    <w:rsid w:val="00572222"/>
    <w:pPr>
      <w:spacing w:after="0" w:line="240" w:lineRule="auto"/>
      <w:ind w:left="1800" w:hanging="200"/>
    </w:pPr>
  </w:style>
  <w:style w:type="paragraph" w:styleId="afff3">
    <w:name w:val="index heading"/>
    <w:basedOn w:val="a1"/>
    <w:next w:val="Index1"/>
    <w:uiPriority w:val="99"/>
    <w:semiHidden/>
    <w:unhideWhenUsed/>
    <w:rsid w:val="00572222"/>
    <w:rPr>
      <w:rFonts w:asciiTheme="majorHAnsi" w:eastAsiaTheme="majorEastAsia" w:hAnsiTheme="majorHAnsi" w:cstheme="majorBidi"/>
      <w:b/>
      <w:bCs/>
    </w:rPr>
  </w:style>
  <w:style w:type="character" w:styleId="afff4">
    <w:name w:val="Intense Emphasis"/>
    <w:basedOn w:val="a2"/>
    <w:uiPriority w:val="21"/>
    <w:semiHidden/>
    <w:qFormat/>
    <w:rsid w:val="000F51EC"/>
    <w:rPr>
      <w:i/>
      <w:iCs/>
      <w:color w:val="0B2632" w:themeColor="accent1" w:themeShade="BF"/>
      <w:sz w:val="22"/>
    </w:rPr>
  </w:style>
  <w:style w:type="paragraph" w:styleId="afff5">
    <w:name w:val="Intense Quote"/>
    <w:basedOn w:val="a1"/>
    <w:next w:val="a1"/>
    <w:link w:val="afff6"/>
    <w:uiPriority w:val="30"/>
    <w:semiHidden/>
    <w:qFormat/>
    <w:rsid w:val="000F51EC"/>
    <w:pPr>
      <w:pBdr>
        <w:top w:val="single" w:sz="4" w:space="10" w:color="0F3344" w:themeColor="accent1"/>
        <w:bottom w:val="single" w:sz="4" w:space="10" w:color="0F3344" w:themeColor="accent1"/>
      </w:pBdr>
      <w:spacing w:before="360" w:after="360"/>
      <w:ind w:left="864" w:right="864"/>
      <w:jc w:val="center"/>
    </w:pPr>
    <w:rPr>
      <w:i/>
      <w:iCs/>
      <w:color w:val="0B2632" w:themeColor="accent1" w:themeShade="BF"/>
    </w:rPr>
  </w:style>
  <w:style w:type="character" w:customStyle="1" w:styleId="afff6">
    <w:name w:val="ציטוט חזק תו"/>
    <w:basedOn w:val="a2"/>
    <w:link w:val="afff5"/>
    <w:uiPriority w:val="30"/>
    <w:semiHidden/>
    <w:rsid w:val="000F51EC"/>
    <w:rPr>
      <w:i/>
      <w:iCs/>
      <w:color w:val="0B2632" w:themeColor="accent1" w:themeShade="BF"/>
    </w:rPr>
  </w:style>
  <w:style w:type="character" w:styleId="afff7">
    <w:name w:val="Intense Reference"/>
    <w:basedOn w:val="a2"/>
    <w:uiPriority w:val="32"/>
    <w:semiHidden/>
    <w:qFormat/>
    <w:rsid w:val="000F51EC"/>
    <w:rPr>
      <w:b/>
      <w:bCs/>
      <w:caps w:val="0"/>
      <w:smallCaps/>
      <w:color w:val="0B2632" w:themeColor="accent1" w:themeShade="BF"/>
      <w:spacing w:val="5"/>
      <w:sz w:val="22"/>
    </w:rPr>
  </w:style>
  <w:style w:type="table" w:styleId="afff8">
    <w:name w:val="Light Grid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3">
    <w:name w:val="Light Grid Accent 1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  <w:insideH w:val="single" w:sz="8" w:space="0" w:color="0F3344" w:themeColor="accent1"/>
        <w:insideV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18" w:space="0" w:color="0F3344" w:themeColor="accent1"/>
          <w:right w:val="single" w:sz="8" w:space="0" w:color="0F3344" w:themeColor="accent1"/>
          <w:insideH w:val="nil"/>
          <w:insideV w:val="single" w:sz="8" w:space="0" w:color="0F334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H w:val="nil"/>
          <w:insideV w:val="single" w:sz="8" w:space="0" w:color="0F334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band1Vert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  <w:shd w:val="clear" w:color="auto" w:fill="A8D6EC" w:themeFill="accent1" w:themeFillTint="3F"/>
      </w:tcPr>
    </w:tblStylePr>
    <w:tblStylePr w:type="band1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V w:val="single" w:sz="8" w:space="0" w:color="0F3344" w:themeColor="accent1"/>
        </w:tcBorders>
        <w:shd w:val="clear" w:color="auto" w:fill="A8D6EC" w:themeFill="accent1" w:themeFillTint="3F"/>
      </w:tcPr>
    </w:tblStylePr>
    <w:tblStylePr w:type="band2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  <w:insideV w:val="single" w:sz="8" w:space="0" w:color="0F3344" w:themeColor="accent1"/>
        </w:tcBorders>
      </w:tcPr>
    </w:tblStylePr>
  </w:style>
  <w:style w:type="table" w:styleId="-23">
    <w:name w:val="Light Grid Accent 2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  <w:insideH w:val="single" w:sz="8" w:space="0" w:color="E5D8EA" w:themeColor="accent2"/>
        <w:insideV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18" w:space="0" w:color="E5D8EA" w:themeColor="accent2"/>
          <w:right w:val="single" w:sz="8" w:space="0" w:color="E5D8EA" w:themeColor="accent2"/>
          <w:insideH w:val="nil"/>
          <w:insideV w:val="single" w:sz="8" w:space="0" w:color="E5D8EA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H w:val="nil"/>
          <w:insideV w:val="single" w:sz="8" w:space="0" w:color="E5D8EA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band1Vert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  <w:shd w:val="clear" w:color="auto" w:fill="F8F5F9" w:themeFill="accent2" w:themeFillTint="3F"/>
      </w:tcPr>
    </w:tblStylePr>
    <w:tblStylePr w:type="band1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V w:val="single" w:sz="8" w:space="0" w:color="E5D8EA" w:themeColor="accent2"/>
        </w:tcBorders>
        <w:shd w:val="clear" w:color="auto" w:fill="F8F5F9" w:themeFill="accent2" w:themeFillTint="3F"/>
      </w:tcPr>
    </w:tblStylePr>
    <w:tblStylePr w:type="band2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  <w:insideV w:val="single" w:sz="8" w:space="0" w:color="E5D8EA" w:themeColor="accent2"/>
        </w:tcBorders>
      </w:tcPr>
    </w:tblStylePr>
  </w:style>
  <w:style w:type="table" w:styleId="-33">
    <w:name w:val="Light Grid Accent 3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  <w:insideH w:val="single" w:sz="8" w:space="0" w:color="F8C4D7" w:themeColor="accent3"/>
        <w:insideV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18" w:space="0" w:color="F8C4D7" w:themeColor="accent3"/>
          <w:right w:val="single" w:sz="8" w:space="0" w:color="F8C4D7" w:themeColor="accent3"/>
          <w:insideH w:val="nil"/>
          <w:insideV w:val="single" w:sz="8" w:space="0" w:color="F8C4D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H w:val="nil"/>
          <w:insideV w:val="single" w:sz="8" w:space="0" w:color="F8C4D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band1Vert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  <w:shd w:val="clear" w:color="auto" w:fill="FDF0F5" w:themeFill="accent3" w:themeFillTint="3F"/>
      </w:tcPr>
    </w:tblStylePr>
    <w:tblStylePr w:type="band1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V w:val="single" w:sz="8" w:space="0" w:color="F8C4D7" w:themeColor="accent3"/>
        </w:tcBorders>
        <w:shd w:val="clear" w:color="auto" w:fill="FDF0F5" w:themeFill="accent3" w:themeFillTint="3F"/>
      </w:tcPr>
    </w:tblStylePr>
    <w:tblStylePr w:type="band2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  <w:insideV w:val="single" w:sz="8" w:space="0" w:color="F8C4D7" w:themeColor="accent3"/>
        </w:tcBorders>
      </w:tcPr>
    </w:tblStylePr>
  </w:style>
  <w:style w:type="table" w:styleId="-43">
    <w:name w:val="Light Grid Accent 4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  <w:insideH w:val="single" w:sz="8" w:space="0" w:color="FCEA10" w:themeColor="accent4"/>
        <w:insideV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18" w:space="0" w:color="FCEA10" w:themeColor="accent4"/>
          <w:right w:val="single" w:sz="8" w:space="0" w:color="FCEA10" w:themeColor="accent4"/>
          <w:insideH w:val="nil"/>
          <w:insideV w:val="single" w:sz="8" w:space="0" w:color="FCEA1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H w:val="nil"/>
          <w:insideV w:val="single" w:sz="8" w:space="0" w:color="FCEA1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band1Vert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  <w:shd w:val="clear" w:color="auto" w:fill="FEF9C3" w:themeFill="accent4" w:themeFillTint="3F"/>
      </w:tcPr>
    </w:tblStylePr>
    <w:tblStylePr w:type="band1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V w:val="single" w:sz="8" w:space="0" w:color="FCEA10" w:themeColor="accent4"/>
        </w:tcBorders>
        <w:shd w:val="clear" w:color="auto" w:fill="FEF9C3" w:themeFill="accent4" w:themeFillTint="3F"/>
      </w:tcPr>
    </w:tblStylePr>
    <w:tblStylePr w:type="band2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  <w:insideV w:val="single" w:sz="8" w:space="0" w:color="FCEA10" w:themeColor="accent4"/>
        </w:tcBorders>
      </w:tcPr>
    </w:tblStylePr>
  </w:style>
  <w:style w:type="table" w:styleId="-53">
    <w:name w:val="Light Grid Accent 5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1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  <w:shd w:val="clear" w:color="auto" w:fill="FFFFFF" w:themeFill="accent5" w:themeFillTint="3F"/>
      </w:tcPr>
    </w:tblStylePr>
    <w:tblStylePr w:type="band2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</w:tcPr>
    </w:tblStylePr>
  </w:style>
  <w:style w:type="table" w:styleId="-63">
    <w:name w:val="Light Grid Accent 6"/>
    <w:basedOn w:val="a3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1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  <w:shd w:val="clear" w:color="auto" w:fill="FFFFFF" w:themeFill="accent6" w:themeFillTint="3F"/>
      </w:tcPr>
    </w:tblStylePr>
    <w:tblStylePr w:type="band2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</w:tcPr>
    </w:tblStylePr>
  </w:style>
  <w:style w:type="table" w:styleId="afff9">
    <w:name w:val="Light List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4">
    <w:name w:val="Light List Accent 1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  <w:tblStylePr w:type="band1Horz">
      <w:tblPr/>
      <w:tcPr>
        <w:tcBorders>
          <w:top w:val="single" w:sz="8" w:space="0" w:color="0F3344" w:themeColor="accent1"/>
          <w:left w:val="single" w:sz="8" w:space="0" w:color="0F3344" w:themeColor="accent1"/>
          <w:bottom w:val="single" w:sz="8" w:space="0" w:color="0F3344" w:themeColor="accent1"/>
          <w:right w:val="single" w:sz="8" w:space="0" w:color="0F3344" w:themeColor="accent1"/>
        </w:tcBorders>
      </w:tcPr>
    </w:tblStylePr>
  </w:style>
  <w:style w:type="table" w:styleId="-24">
    <w:name w:val="Light List Accent 2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  <w:tblStylePr w:type="band1Horz">
      <w:tblPr/>
      <w:tcPr>
        <w:tcBorders>
          <w:top w:val="single" w:sz="8" w:space="0" w:color="E5D8EA" w:themeColor="accent2"/>
          <w:left w:val="single" w:sz="8" w:space="0" w:color="E5D8EA" w:themeColor="accent2"/>
          <w:bottom w:val="single" w:sz="8" w:space="0" w:color="E5D8EA" w:themeColor="accent2"/>
          <w:right w:val="single" w:sz="8" w:space="0" w:color="E5D8EA" w:themeColor="accent2"/>
        </w:tcBorders>
      </w:tcPr>
    </w:tblStylePr>
  </w:style>
  <w:style w:type="table" w:styleId="-34">
    <w:name w:val="Light List Accent 3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  <w:tblStylePr w:type="band1Horz">
      <w:tblPr/>
      <w:tcPr>
        <w:tcBorders>
          <w:top w:val="single" w:sz="8" w:space="0" w:color="F8C4D7" w:themeColor="accent3"/>
          <w:left w:val="single" w:sz="8" w:space="0" w:color="F8C4D7" w:themeColor="accent3"/>
          <w:bottom w:val="single" w:sz="8" w:space="0" w:color="F8C4D7" w:themeColor="accent3"/>
          <w:right w:val="single" w:sz="8" w:space="0" w:color="F8C4D7" w:themeColor="accent3"/>
        </w:tcBorders>
      </w:tcPr>
    </w:tblStylePr>
  </w:style>
  <w:style w:type="table" w:styleId="-44">
    <w:name w:val="Light List Accent 4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  <w:tblStylePr w:type="band1Horz">
      <w:tblPr/>
      <w:tcPr>
        <w:tcBorders>
          <w:top w:val="single" w:sz="8" w:space="0" w:color="FCEA10" w:themeColor="accent4"/>
          <w:left w:val="single" w:sz="8" w:space="0" w:color="FCEA10" w:themeColor="accent4"/>
          <w:bottom w:val="single" w:sz="8" w:space="0" w:color="FCEA10" w:themeColor="accent4"/>
          <w:right w:val="single" w:sz="8" w:space="0" w:color="FCEA10" w:themeColor="accent4"/>
        </w:tcBorders>
      </w:tcPr>
    </w:tblStylePr>
  </w:style>
  <w:style w:type="table" w:styleId="-54">
    <w:name w:val="Light List Accent 5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</w:style>
  <w:style w:type="table" w:styleId="-64">
    <w:name w:val="Light List Accent 6"/>
    <w:basedOn w:val="a3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</w:style>
  <w:style w:type="table" w:styleId="afffa">
    <w:name w:val="Light Shading"/>
    <w:basedOn w:val="a3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5">
    <w:name w:val="Light Shading Accent 1"/>
    <w:basedOn w:val="a3"/>
    <w:uiPriority w:val="60"/>
    <w:semiHidden/>
    <w:unhideWhenUsed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8" w:space="0" w:color="0F3344" w:themeColor="accent1"/>
        <w:bottom w:val="single" w:sz="8" w:space="0" w:color="0F334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3344" w:themeColor="accent1"/>
          <w:left w:val="nil"/>
          <w:bottom w:val="single" w:sz="8" w:space="0" w:color="0F334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F3344" w:themeColor="accent1"/>
          <w:left w:val="nil"/>
          <w:bottom w:val="single" w:sz="8" w:space="0" w:color="0F334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</w:style>
  <w:style w:type="table" w:styleId="-25">
    <w:name w:val="Light Shading Accent 2"/>
    <w:basedOn w:val="a3"/>
    <w:uiPriority w:val="60"/>
    <w:semiHidden/>
    <w:unhideWhenUsed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8" w:space="0" w:color="E5D8EA" w:themeColor="accent2"/>
        <w:bottom w:val="single" w:sz="8" w:space="0" w:color="E5D8EA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5D8EA" w:themeColor="accent2"/>
          <w:left w:val="nil"/>
          <w:bottom w:val="single" w:sz="8" w:space="0" w:color="E5D8EA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5D8EA" w:themeColor="accent2"/>
          <w:left w:val="nil"/>
          <w:bottom w:val="single" w:sz="8" w:space="0" w:color="E5D8EA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</w:style>
  <w:style w:type="table" w:styleId="-35">
    <w:name w:val="Light Shading Accent 3"/>
    <w:basedOn w:val="a3"/>
    <w:uiPriority w:val="60"/>
    <w:semiHidden/>
    <w:unhideWhenUsed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8" w:space="0" w:color="F8C4D7" w:themeColor="accent3"/>
        <w:bottom w:val="single" w:sz="8" w:space="0" w:color="F8C4D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C4D7" w:themeColor="accent3"/>
          <w:left w:val="nil"/>
          <w:bottom w:val="single" w:sz="8" w:space="0" w:color="F8C4D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8C4D7" w:themeColor="accent3"/>
          <w:left w:val="nil"/>
          <w:bottom w:val="single" w:sz="8" w:space="0" w:color="F8C4D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</w:style>
  <w:style w:type="table" w:styleId="-45">
    <w:name w:val="Light Shading Accent 4"/>
    <w:basedOn w:val="a3"/>
    <w:uiPriority w:val="60"/>
    <w:semiHidden/>
    <w:unhideWhenUsed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8" w:space="0" w:color="FCEA10" w:themeColor="accent4"/>
        <w:bottom w:val="single" w:sz="8" w:space="0" w:color="FCEA1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CEA10" w:themeColor="accent4"/>
          <w:left w:val="nil"/>
          <w:bottom w:val="single" w:sz="8" w:space="0" w:color="FCEA1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CEA10" w:themeColor="accent4"/>
          <w:left w:val="nil"/>
          <w:bottom w:val="single" w:sz="8" w:space="0" w:color="FCEA1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</w:style>
  <w:style w:type="table" w:styleId="-55">
    <w:name w:val="Light Shading Accent 5"/>
    <w:basedOn w:val="a3"/>
    <w:uiPriority w:val="60"/>
    <w:semiHidden/>
    <w:unhideWhenUsed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</w:style>
  <w:style w:type="table" w:styleId="-65">
    <w:name w:val="Light Shading Accent 6"/>
    <w:basedOn w:val="a3"/>
    <w:uiPriority w:val="60"/>
    <w:semiHidden/>
    <w:unhideWhenUsed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</w:style>
  <w:style w:type="character" w:styleId="afffb">
    <w:name w:val="line number"/>
    <w:basedOn w:val="a2"/>
    <w:uiPriority w:val="99"/>
    <w:semiHidden/>
    <w:unhideWhenUsed/>
    <w:rsid w:val="00572222"/>
    <w:rPr>
      <w:sz w:val="22"/>
    </w:rPr>
  </w:style>
  <w:style w:type="paragraph" w:styleId="afffc">
    <w:name w:val="List"/>
    <w:basedOn w:val="a1"/>
    <w:uiPriority w:val="99"/>
    <w:semiHidden/>
    <w:unhideWhenUsed/>
    <w:rsid w:val="00572222"/>
    <w:pPr>
      <w:ind w:left="360" w:hanging="360"/>
      <w:contextualSpacing/>
    </w:pPr>
  </w:style>
  <w:style w:type="paragraph" w:styleId="2a">
    <w:name w:val="List 2"/>
    <w:basedOn w:val="a1"/>
    <w:uiPriority w:val="99"/>
    <w:semiHidden/>
    <w:unhideWhenUsed/>
    <w:rsid w:val="00572222"/>
    <w:pPr>
      <w:ind w:left="720" w:hanging="360"/>
      <w:contextualSpacing/>
    </w:pPr>
  </w:style>
  <w:style w:type="paragraph" w:styleId="38">
    <w:name w:val="List 3"/>
    <w:basedOn w:val="a1"/>
    <w:uiPriority w:val="99"/>
    <w:semiHidden/>
    <w:unhideWhenUsed/>
    <w:rsid w:val="00572222"/>
    <w:pPr>
      <w:ind w:left="1080" w:hanging="360"/>
      <w:contextualSpacing/>
    </w:pPr>
  </w:style>
  <w:style w:type="paragraph" w:styleId="44">
    <w:name w:val="List 4"/>
    <w:basedOn w:val="a1"/>
    <w:uiPriority w:val="99"/>
    <w:semiHidden/>
    <w:unhideWhenUsed/>
    <w:rsid w:val="00572222"/>
    <w:pPr>
      <w:ind w:left="1440" w:hanging="360"/>
      <w:contextualSpacing/>
    </w:pPr>
  </w:style>
  <w:style w:type="paragraph" w:styleId="54">
    <w:name w:val="List 5"/>
    <w:basedOn w:val="a1"/>
    <w:uiPriority w:val="99"/>
    <w:semiHidden/>
    <w:unhideWhenUsed/>
    <w:rsid w:val="00572222"/>
    <w:pPr>
      <w:ind w:left="1800" w:hanging="360"/>
      <w:contextualSpacing/>
    </w:pPr>
  </w:style>
  <w:style w:type="paragraph" w:styleId="a0">
    <w:name w:val="List Bullet"/>
    <w:basedOn w:val="a1"/>
    <w:uiPriority w:val="99"/>
    <w:semiHidden/>
    <w:unhideWhenUsed/>
    <w:rsid w:val="00572222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semiHidden/>
    <w:unhideWhenUsed/>
    <w:rsid w:val="00572222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semiHidden/>
    <w:unhideWhenUsed/>
    <w:rsid w:val="00572222"/>
    <w:pPr>
      <w:numPr>
        <w:numId w:val="3"/>
      </w:numPr>
      <w:contextualSpacing/>
    </w:pPr>
  </w:style>
  <w:style w:type="paragraph" w:styleId="40">
    <w:name w:val="List Bullet 4"/>
    <w:basedOn w:val="a1"/>
    <w:uiPriority w:val="99"/>
    <w:semiHidden/>
    <w:unhideWhenUsed/>
    <w:rsid w:val="00572222"/>
    <w:pPr>
      <w:numPr>
        <w:numId w:val="4"/>
      </w:numPr>
      <w:contextualSpacing/>
    </w:pPr>
  </w:style>
  <w:style w:type="paragraph" w:styleId="50">
    <w:name w:val="List Bullet 5"/>
    <w:basedOn w:val="a1"/>
    <w:uiPriority w:val="99"/>
    <w:semiHidden/>
    <w:unhideWhenUsed/>
    <w:rsid w:val="00572222"/>
    <w:pPr>
      <w:numPr>
        <w:numId w:val="5"/>
      </w:numPr>
      <w:contextualSpacing/>
    </w:pPr>
  </w:style>
  <w:style w:type="paragraph" w:styleId="afffd">
    <w:name w:val="List Continue"/>
    <w:basedOn w:val="a1"/>
    <w:uiPriority w:val="99"/>
    <w:semiHidden/>
    <w:unhideWhenUsed/>
    <w:rsid w:val="00572222"/>
    <w:pPr>
      <w:spacing w:after="120"/>
      <w:ind w:left="360"/>
      <w:contextualSpacing/>
    </w:pPr>
  </w:style>
  <w:style w:type="paragraph" w:styleId="2b">
    <w:name w:val="List Continue 2"/>
    <w:basedOn w:val="a1"/>
    <w:uiPriority w:val="99"/>
    <w:semiHidden/>
    <w:unhideWhenUsed/>
    <w:rsid w:val="00572222"/>
    <w:pPr>
      <w:spacing w:after="120"/>
      <w:ind w:left="720"/>
      <w:contextualSpacing/>
    </w:pPr>
  </w:style>
  <w:style w:type="paragraph" w:styleId="39">
    <w:name w:val="List Continue 3"/>
    <w:basedOn w:val="a1"/>
    <w:uiPriority w:val="99"/>
    <w:semiHidden/>
    <w:unhideWhenUsed/>
    <w:rsid w:val="00572222"/>
    <w:pPr>
      <w:spacing w:after="120"/>
      <w:ind w:left="1080"/>
      <w:contextualSpacing/>
    </w:pPr>
  </w:style>
  <w:style w:type="paragraph" w:styleId="45">
    <w:name w:val="List Continue 4"/>
    <w:basedOn w:val="a1"/>
    <w:uiPriority w:val="99"/>
    <w:semiHidden/>
    <w:unhideWhenUsed/>
    <w:rsid w:val="00572222"/>
    <w:pPr>
      <w:spacing w:after="120"/>
      <w:ind w:left="1440"/>
      <w:contextualSpacing/>
    </w:pPr>
  </w:style>
  <w:style w:type="paragraph" w:styleId="55">
    <w:name w:val="List Continue 5"/>
    <w:basedOn w:val="a1"/>
    <w:uiPriority w:val="99"/>
    <w:semiHidden/>
    <w:unhideWhenUsed/>
    <w:rsid w:val="00572222"/>
    <w:pPr>
      <w:spacing w:after="120"/>
      <w:ind w:left="1800"/>
      <w:contextualSpacing/>
    </w:pPr>
  </w:style>
  <w:style w:type="paragraph" w:styleId="a">
    <w:name w:val="List Number"/>
    <w:basedOn w:val="a1"/>
    <w:uiPriority w:val="99"/>
    <w:semiHidden/>
    <w:unhideWhenUsed/>
    <w:rsid w:val="00572222"/>
    <w:pPr>
      <w:numPr>
        <w:numId w:val="6"/>
      </w:numPr>
      <w:contextualSpacing/>
    </w:pPr>
  </w:style>
  <w:style w:type="paragraph" w:styleId="2">
    <w:name w:val="List Number 2"/>
    <w:basedOn w:val="a1"/>
    <w:uiPriority w:val="99"/>
    <w:semiHidden/>
    <w:unhideWhenUsed/>
    <w:rsid w:val="00572222"/>
    <w:pPr>
      <w:numPr>
        <w:numId w:val="7"/>
      </w:numPr>
      <w:contextualSpacing/>
    </w:pPr>
  </w:style>
  <w:style w:type="paragraph" w:styleId="3">
    <w:name w:val="List Number 3"/>
    <w:basedOn w:val="a1"/>
    <w:uiPriority w:val="99"/>
    <w:semiHidden/>
    <w:unhideWhenUsed/>
    <w:rsid w:val="00572222"/>
    <w:pPr>
      <w:numPr>
        <w:numId w:val="8"/>
      </w:numPr>
      <w:contextualSpacing/>
    </w:pPr>
  </w:style>
  <w:style w:type="paragraph" w:styleId="4">
    <w:name w:val="List Number 4"/>
    <w:basedOn w:val="a1"/>
    <w:uiPriority w:val="99"/>
    <w:semiHidden/>
    <w:unhideWhenUsed/>
    <w:rsid w:val="00572222"/>
    <w:pPr>
      <w:numPr>
        <w:numId w:val="9"/>
      </w:numPr>
      <w:contextualSpacing/>
    </w:pPr>
  </w:style>
  <w:style w:type="paragraph" w:styleId="5">
    <w:name w:val="List Number 5"/>
    <w:basedOn w:val="a1"/>
    <w:uiPriority w:val="99"/>
    <w:semiHidden/>
    <w:unhideWhenUsed/>
    <w:rsid w:val="00572222"/>
    <w:pPr>
      <w:numPr>
        <w:numId w:val="10"/>
      </w:numPr>
      <w:contextualSpacing/>
    </w:pPr>
  </w:style>
  <w:style w:type="paragraph" w:styleId="afffe">
    <w:name w:val="List Paragraph"/>
    <w:basedOn w:val="a1"/>
    <w:uiPriority w:val="34"/>
    <w:semiHidden/>
    <w:qFormat/>
    <w:rsid w:val="00572222"/>
    <w:pPr>
      <w:ind w:left="720"/>
      <w:contextualSpacing/>
    </w:pPr>
  </w:style>
  <w:style w:type="table" w:styleId="12">
    <w:name w:val="List Table 1 Light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E9BCF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1-20">
    <w:name w:val="List Table 1 Light Accent 2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FE7F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1-30">
    <w:name w:val="List Table 1 Light Accent 3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DBE6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1-40">
    <w:name w:val="List Table 1 Light Accent 4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DF26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1-50">
    <w:name w:val="List Table 1 Light Accent 5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1-60">
    <w:name w:val="List Table 1 Light Accent 6"/>
    <w:basedOn w:val="a3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2c">
    <w:name w:val="List Table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bottom w:val="single" w:sz="4" w:space="0" w:color="2E9BCF" w:themeColor="accent1" w:themeTint="99"/>
        <w:insideH w:val="single" w:sz="4" w:space="0" w:color="2E9BCF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2-20">
    <w:name w:val="List Table 2 Accent 2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bottom w:val="single" w:sz="4" w:space="0" w:color="EFE7F2" w:themeColor="accent2" w:themeTint="99"/>
        <w:insideH w:val="single" w:sz="4" w:space="0" w:color="EFE7F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2-30">
    <w:name w:val="List Table 2 Accent 3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bottom w:val="single" w:sz="4" w:space="0" w:color="FADBE6" w:themeColor="accent3" w:themeTint="99"/>
        <w:insideH w:val="single" w:sz="4" w:space="0" w:color="FADBE6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2-40">
    <w:name w:val="List Table 2 Accent 4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bottom w:val="single" w:sz="4" w:space="0" w:color="FDF26F" w:themeColor="accent4" w:themeTint="99"/>
        <w:insideH w:val="single" w:sz="4" w:space="0" w:color="FDF26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2-50">
    <w:name w:val="List Table 2 Accent 5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bottom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2-60">
    <w:name w:val="List Table 2 Accent 6"/>
    <w:basedOn w:val="a3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bottom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3a">
    <w:name w:val="List Table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F3344" w:themeColor="accent1"/>
        <w:left w:val="single" w:sz="4" w:space="0" w:color="0F3344" w:themeColor="accent1"/>
        <w:bottom w:val="single" w:sz="4" w:space="0" w:color="0F3344" w:themeColor="accent1"/>
        <w:right w:val="single" w:sz="4" w:space="0" w:color="0F334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F3344" w:themeColor="accent1"/>
          <w:right w:val="single" w:sz="4" w:space="0" w:color="0F3344" w:themeColor="accent1"/>
        </w:tcBorders>
      </w:tcPr>
    </w:tblStylePr>
    <w:tblStylePr w:type="band1Horz">
      <w:tblPr/>
      <w:tcPr>
        <w:tcBorders>
          <w:top w:val="single" w:sz="4" w:space="0" w:color="0F3344" w:themeColor="accent1"/>
          <w:bottom w:val="single" w:sz="4" w:space="0" w:color="0F334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F3344" w:themeColor="accent1"/>
          <w:left w:val="nil"/>
        </w:tcBorders>
      </w:tcPr>
    </w:tblStylePr>
    <w:tblStylePr w:type="swCell">
      <w:tblPr/>
      <w:tcPr>
        <w:tcBorders>
          <w:top w:val="double" w:sz="4" w:space="0" w:color="0F3344" w:themeColor="accent1"/>
          <w:right w:val="nil"/>
        </w:tcBorders>
      </w:tcPr>
    </w:tblStylePr>
  </w:style>
  <w:style w:type="table" w:styleId="3-20">
    <w:name w:val="List Table 3 Accent 2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5D8EA" w:themeColor="accent2"/>
        <w:left w:val="single" w:sz="4" w:space="0" w:color="E5D8EA" w:themeColor="accent2"/>
        <w:bottom w:val="single" w:sz="4" w:space="0" w:color="E5D8EA" w:themeColor="accent2"/>
        <w:right w:val="single" w:sz="4" w:space="0" w:color="E5D8EA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5D8EA" w:themeColor="accent2"/>
          <w:right w:val="single" w:sz="4" w:space="0" w:color="E5D8EA" w:themeColor="accent2"/>
        </w:tcBorders>
      </w:tcPr>
    </w:tblStylePr>
    <w:tblStylePr w:type="band1Horz">
      <w:tblPr/>
      <w:tcPr>
        <w:tcBorders>
          <w:top w:val="single" w:sz="4" w:space="0" w:color="E5D8EA" w:themeColor="accent2"/>
          <w:bottom w:val="single" w:sz="4" w:space="0" w:color="E5D8EA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5D8EA" w:themeColor="accent2"/>
          <w:left w:val="nil"/>
        </w:tcBorders>
      </w:tcPr>
    </w:tblStylePr>
    <w:tblStylePr w:type="swCell">
      <w:tblPr/>
      <w:tcPr>
        <w:tcBorders>
          <w:top w:val="double" w:sz="4" w:space="0" w:color="E5D8EA" w:themeColor="accent2"/>
          <w:right w:val="nil"/>
        </w:tcBorders>
      </w:tcPr>
    </w:tblStylePr>
  </w:style>
  <w:style w:type="table" w:styleId="3-30">
    <w:name w:val="List Table 3 Accent 3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8C4D7" w:themeColor="accent3"/>
        <w:left w:val="single" w:sz="4" w:space="0" w:color="F8C4D7" w:themeColor="accent3"/>
        <w:bottom w:val="single" w:sz="4" w:space="0" w:color="F8C4D7" w:themeColor="accent3"/>
        <w:right w:val="single" w:sz="4" w:space="0" w:color="F8C4D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8C4D7" w:themeColor="accent3"/>
          <w:right w:val="single" w:sz="4" w:space="0" w:color="F8C4D7" w:themeColor="accent3"/>
        </w:tcBorders>
      </w:tcPr>
    </w:tblStylePr>
    <w:tblStylePr w:type="band1Horz">
      <w:tblPr/>
      <w:tcPr>
        <w:tcBorders>
          <w:top w:val="single" w:sz="4" w:space="0" w:color="F8C4D7" w:themeColor="accent3"/>
          <w:bottom w:val="single" w:sz="4" w:space="0" w:color="F8C4D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8C4D7" w:themeColor="accent3"/>
          <w:left w:val="nil"/>
        </w:tcBorders>
      </w:tcPr>
    </w:tblStylePr>
    <w:tblStylePr w:type="swCell">
      <w:tblPr/>
      <w:tcPr>
        <w:tcBorders>
          <w:top w:val="double" w:sz="4" w:space="0" w:color="F8C4D7" w:themeColor="accent3"/>
          <w:right w:val="nil"/>
        </w:tcBorders>
      </w:tcPr>
    </w:tblStylePr>
  </w:style>
  <w:style w:type="table" w:styleId="3-40">
    <w:name w:val="List Table 3 Accent 4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CEA10" w:themeColor="accent4"/>
        <w:left w:val="single" w:sz="4" w:space="0" w:color="FCEA10" w:themeColor="accent4"/>
        <w:bottom w:val="single" w:sz="4" w:space="0" w:color="FCEA10" w:themeColor="accent4"/>
        <w:right w:val="single" w:sz="4" w:space="0" w:color="FCEA1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CEA10" w:themeColor="accent4"/>
          <w:right w:val="single" w:sz="4" w:space="0" w:color="FCEA10" w:themeColor="accent4"/>
        </w:tcBorders>
      </w:tcPr>
    </w:tblStylePr>
    <w:tblStylePr w:type="band1Horz">
      <w:tblPr/>
      <w:tcPr>
        <w:tcBorders>
          <w:top w:val="single" w:sz="4" w:space="0" w:color="FCEA10" w:themeColor="accent4"/>
          <w:bottom w:val="single" w:sz="4" w:space="0" w:color="FCEA1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CEA10" w:themeColor="accent4"/>
          <w:left w:val="nil"/>
        </w:tcBorders>
      </w:tcPr>
    </w:tblStylePr>
    <w:tblStylePr w:type="swCell">
      <w:tblPr/>
      <w:tcPr>
        <w:tcBorders>
          <w:top w:val="double" w:sz="4" w:space="0" w:color="FCEA10" w:themeColor="accent4"/>
          <w:right w:val="nil"/>
        </w:tcBorders>
      </w:tcPr>
    </w:tblStylePr>
  </w:style>
  <w:style w:type="table" w:styleId="3-50">
    <w:name w:val="List Table 3 Accent 5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5"/>
          <w:right w:val="single" w:sz="4" w:space="0" w:color="FFFFFF" w:themeColor="accent5"/>
        </w:tcBorders>
      </w:tcPr>
    </w:tblStylePr>
    <w:tblStylePr w:type="band1Horz">
      <w:tblPr/>
      <w:tcPr>
        <w:tcBorders>
          <w:top w:val="single" w:sz="4" w:space="0" w:color="FFFFFF" w:themeColor="accent5"/>
          <w:bottom w:val="single" w:sz="4" w:space="0" w:color="FFFFF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5"/>
          <w:left w:val="nil"/>
        </w:tcBorders>
      </w:tcPr>
    </w:tblStylePr>
    <w:tblStylePr w:type="swCell">
      <w:tblPr/>
      <w:tcPr>
        <w:tcBorders>
          <w:top w:val="double" w:sz="4" w:space="0" w:color="FFFFFF" w:themeColor="accent5"/>
          <w:right w:val="nil"/>
        </w:tcBorders>
      </w:tcPr>
    </w:tblStylePr>
  </w:style>
  <w:style w:type="table" w:styleId="3-60">
    <w:name w:val="List Table 3 Accent 6"/>
    <w:basedOn w:val="a3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6"/>
          <w:right w:val="single" w:sz="4" w:space="0" w:color="FFFFFF" w:themeColor="accent6"/>
        </w:tcBorders>
      </w:tcPr>
    </w:tblStylePr>
    <w:tblStylePr w:type="band1Horz">
      <w:tblPr/>
      <w:tcPr>
        <w:tcBorders>
          <w:top w:val="single" w:sz="4" w:space="0" w:color="FFFFFF" w:themeColor="accent6"/>
          <w:bottom w:val="single" w:sz="4" w:space="0" w:color="FFFFF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6"/>
          <w:left w:val="nil"/>
        </w:tcBorders>
      </w:tcPr>
    </w:tblStylePr>
    <w:tblStylePr w:type="swCell">
      <w:tblPr/>
      <w:tcPr>
        <w:tcBorders>
          <w:top w:val="double" w:sz="4" w:space="0" w:color="FFFFFF" w:themeColor="accent6"/>
          <w:right w:val="nil"/>
        </w:tcBorders>
      </w:tcPr>
    </w:tblStylePr>
  </w:style>
  <w:style w:type="table" w:styleId="46">
    <w:name w:val="List Table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E9BCF" w:themeColor="accent1" w:themeTint="99"/>
        <w:left w:val="single" w:sz="4" w:space="0" w:color="2E9BCF" w:themeColor="accent1" w:themeTint="99"/>
        <w:bottom w:val="single" w:sz="4" w:space="0" w:color="2E9BCF" w:themeColor="accent1" w:themeTint="99"/>
        <w:right w:val="single" w:sz="4" w:space="0" w:color="2E9BCF" w:themeColor="accent1" w:themeTint="99"/>
        <w:insideH w:val="single" w:sz="4" w:space="0" w:color="2E9B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3344" w:themeColor="accent1"/>
          <w:left w:val="single" w:sz="4" w:space="0" w:color="0F3344" w:themeColor="accent1"/>
          <w:bottom w:val="single" w:sz="4" w:space="0" w:color="0F3344" w:themeColor="accent1"/>
          <w:right w:val="single" w:sz="4" w:space="0" w:color="0F3344" w:themeColor="accent1"/>
          <w:insideH w:val="nil"/>
        </w:tcBorders>
        <w:shd w:val="clear" w:color="auto" w:fill="0F3344" w:themeFill="accent1"/>
      </w:tcPr>
    </w:tblStylePr>
    <w:tblStylePr w:type="lastRow">
      <w:rPr>
        <w:b/>
        <w:bCs/>
      </w:rPr>
      <w:tblPr/>
      <w:tcPr>
        <w:tcBorders>
          <w:top w:val="double" w:sz="4" w:space="0" w:color="2E9BCF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4-20">
    <w:name w:val="List Table 4 Accent 2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FE7F2" w:themeColor="accent2" w:themeTint="99"/>
        <w:left w:val="single" w:sz="4" w:space="0" w:color="EFE7F2" w:themeColor="accent2" w:themeTint="99"/>
        <w:bottom w:val="single" w:sz="4" w:space="0" w:color="EFE7F2" w:themeColor="accent2" w:themeTint="99"/>
        <w:right w:val="single" w:sz="4" w:space="0" w:color="EFE7F2" w:themeColor="accent2" w:themeTint="99"/>
        <w:insideH w:val="single" w:sz="4" w:space="0" w:color="EFE7F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5D8EA" w:themeColor="accent2"/>
          <w:left w:val="single" w:sz="4" w:space="0" w:color="E5D8EA" w:themeColor="accent2"/>
          <w:bottom w:val="single" w:sz="4" w:space="0" w:color="E5D8EA" w:themeColor="accent2"/>
          <w:right w:val="single" w:sz="4" w:space="0" w:color="E5D8EA" w:themeColor="accent2"/>
          <w:insideH w:val="nil"/>
        </w:tcBorders>
        <w:shd w:val="clear" w:color="auto" w:fill="E5D8EA" w:themeFill="accent2"/>
      </w:tcPr>
    </w:tblStylePr>
    <w:tblStylePr w:type="lastRow">
      <w:rPr>
        <w:b/>
        <w:bCs/>
      </w:rPr>
      <w:tblPr/>
      <w:tcPr>
        <w:tcBorders>
          <w:top w:val="double" w:sz="4" w:space="0" w:color="EFE7F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4-30">
    <w:name w:val="List Table 4 Accent 3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ADBE6" w:themeColor="accent3" w:themeTint="99"/>
        <w:left w:val="single" w:sz="4" w:space="0" w:color="FADBE6" w:themeColor="accent3" w:themeTint="99"/>
        <w:bottom w:val="single" w:sz="4" w:space="0" w:color="FADBE6" w:themeColor="accent3" w:themeTint="99"/>
        <w:right w:val="single" w:sz="4" w:space="0" w:color="FADBE6" w:themeColor="accent3" w:themeTint="99"/>
        <w:insideH w:val="single" w:sz="4" w:space="0" w:color="FADBE6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8C4D7" w:themeColor="accent3"/>
          <w:left w:val="single" w:sz="4" w:space="0" w:color="F8C4D7" w:themeColor="accent3"/>
          <w:bottom w:val="single" w:sz="4" w:space="0" w:color="F8C4D7" w:themeColor="accent3"/>
          <w:right w:val="single" w:sz="4" w:space="0" w:color="F8C4D7" w:themeColor="accent3"/>
          <w:insideH w:val="nil"/>
        </w:tcBorders>
        <w:shd w:val="clear" w:color="auto" w:fill="F8C4D7" w:themeFill="accent3"/>
      </w:tcPr>
    </w:tblStylePr>
    <w:tblStylePr w:type="lastRow">
      <w:rPr>
        <w:b/>
        <w:bCs/>
      </w:rPr>
      <w:tblPr/>
      <w:tcPr>
        <w:tcBorders>
          <w:top w:val="double" w:sz="4" w:space="0" w:color="FADBE6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4-40">
    <w:name w:val="List Table 4 Accent 4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DF26F" w:themeColor="accent4" w:themeTint="99"/>
        <w:left w:val="single" w:sz="4" w:space="0" w:color="FDF26F" w:themeColor="accent4" w:themeTint="99"/>
        <w:bottom w:val="single" w:sz="4" w:space="0" w:color="FDF26F" w:themeColor="accent4" w:themeTint="99"/>
        <w:right w:val="single" w:sz="4" w:space="0" w:color="FDF26F" w:themeColor="accent4" w:themeTint="99"/>
        <w:insideH w:val="single" w:sz="4" w:space="0" w:color="FDF26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CEA10" w:themeColor="accent4"/>
          <w:left w:val="single" w:sz="4" w:space="0" w:color="FCEA10" w:themeColor="accent4"/>
          <w:bottom w:val="single" w:sz="4" w:space="0" w:color="FCEA10" w:themeColor="accent4"/>
          <w:right w:val="single" w:sz="4" w:space="0" w:color="FCEA10" w:themeColor="accent4"/>
          <w:insideH w:val="nil"/>
        </w:tcBorders>
        <w:shd w:val="clear" w:color="auto" w:fill="FCEA10" w:themeFill="accent4"/>
      </w:tcPr>
    </w:tblStylePr>
    <w:tblStylePr w:type="lastRow">
      <w:rPr>
        <w:b/>
        <w:bCs/>
      </w:rPr>
      <w:tblPr/>
      <w:tcPr>
        <w:tcBorders>
          <w:top w:val="double" w:sz="4" w:space="0" w:color="FDF26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4-50">
    <w:name w:val="List Table 4 Accent 5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4-60">
    <w:name w:val="List Table 4 Accent 6"/>
    <w:basedOn w:val="a3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56">
    <w:name w:val="List Table 5 Dark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F3344" w:themeColor="accent1"/>
        <w:left w:val="single" w:sz="24" w:space="0" w:color="0F3344" w:themeColor="accent1"/>
        <w:bottom w:val="single" w:sz="24" w:space="0" w:color="0F3344" w:themeColor="accent1"/>
        <w:right w:val="single" w:sz="24" w:space="0" w:color="0F3344" w:themeColor="accent1"/>
      </w:tblBorders>
    </w:tblPr>
    <w:tcPr>
      <w:shd w:val="clear" w:color="auto" w:fill="0F334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5D8EA" w:themeColor="accent2"/>
        <w:left w:val="single" w:sz="24" w:space="0" w:color="E5D8EA" w:themeColor="accent2"/>
        <w:bottom w:val="single" w:sz="24" w:space="0" w:color="E5D8EA" w:themeColor="accent2"/>
        <w:right w:val="single" w:sz="24" w:space="0" w:color="E5D8EA" w:themeColor="accent2"/>
      </w:tblBorders>
    </w:tblPr>
    <w:tcPr>
      <w:shd w:val="clear" w:color="auto" w:fill="E5D8EA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8C4D7" w:themeColor="accent3"/>
        <w:left w:val="single" w:sz="24" w:space="0" w:color="F8C4D7" w:themeColor="accent3"/>
        <w:bottom w:val="single" w:sz="24" w:space="0" w:color="F8C4D7" w:themeColor="accent3"/>
        <w:right w:val="single" w:sz="24" w:space="0" w:color="F8C4D7" w:themeColor="accent3"/>
      </w:tblBorders>
    </w:tblPr>
    <w:tcPr>
      <w:shd w:val="clear" w:color="auto" w:fill="F8C4D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CEA10" w:themeColor="accent4"/>
        <w:left w:val="single" w:sz="24" w:space="0" w:color="FCEA10" w:themeColor="accent4"/>
        <w:bottom w:val="single" w:sz="24" w:space="0" w:color="FCEA10" w:themeColor="accent4"/>
        <w:right w:val="single" w:sz="24" w:space="0" w:color="FCEA10" w:themeColor="accent4"/>
      </w:tblBorders>
    </w:tblPr>
    <w:tcPr>
      <w:shd w:val="clear" w:color="auto" w:fill="FCEA1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5"/>
        <w:left w:val="single" w:sz="24" w:space="0" w:color="FFFFFF" w:themeColor="accent5"/>
        <w:bottom w:val="single" w:sz="24" w:space="0" w:color="FFFFFF" w:themeColor="accent5"/>
        <w:right w:val="single" w:sz="24" w:space="0" w:color="FFFFFF" w:themeColor="accent5"/>
      </w:tblBorders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3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6"/>
        <w:left w:val="single" w:sz="24" w:space="0" w:color="FFFFFF" w:themeColor="accent6"/>
        <w:bottom w:val="single" w:sz="24" w:space="0" w:color="FFFFFF" w:themeColor="accent6"/>
        <w:right w:val="single" w:sz="24" w:space="0" w:color="FFFFFF" w:themeColor="accent6"/>
      </w:tblBorders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2">
    <w:name w:val="List Table 6 Colorful"/>
    <w:basedOn w:val="a3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3"/>
    <w:uiPriority w:val="51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  <w:tblBorders>
        <w:top w:val="single" w:sz="4" w:space="0" w:color="0F3344" w:themeColor="accent1"/>
        <w:bottom w:val="single" w:sz="4" w:space="0" w:color="0F334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F334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</w:style>
  <w:style w:type="table" w:styleId="6-20">
    <w:name w:val="List Table 6 Colorful Accent 2"/>
    <w:basedOn w:val="a3"/>
    <w:uiPriority w:val="51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  <w:tblBorders>
        <w:top w:val="single" w:sz="4" w:space="0" w:color="E5D8EA" w:themeColor="accent2"/>
        <w:bottom w:val="single" w:sz="4" w:space="0" w:color="E5D8EA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5D8EA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</w:style>
  <w:style w:type="table" w:styleId="6-30">
    <w:name w:val="List Table 6 Colorful Accent 3"/>
    <w:basedOn w:val="a3"/>
    <w:uiPriority w:val="51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  <w:tblBorders>
        <w:top w:val="single" w:sz="4" w:space="0" w:color="F8C4D7" w:themeColor="accent3"/>
        <w:bottom w:val="single" w:sz="4" w:space="0" w:color="F8C4D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8C4D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</w:style>
  <w:style w:type="table" w:styleId="6-40">
    <w:name w:val="List Table 6 Colorful Accent 4"/>
    <w:basedOn w:val="a3"/>
    <w:uiPriority w:val="51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  <w:tblBorders>
        <w:top w:val="single" w:sz="4" w:space="0" w:color="FCEA10" w:themeColor="accent4"/>
        <w:bottom w:val="single" w:sz="4" w:space="0" w:color="FCEA1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CEA1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</w:style>
  <w:style w:type="table" w:styleId="6-50">
    <w:name w:val="List Table 6 Colorful Accent 5"/>
    <w:basedOn w:val="a3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/>
        <w:bottom w:val="single" w:sz="4" w:space="0" w:color="FFFFF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6-60">
    <w:name w:val="List Table 6 Colorful Accent 6"/>
    <w:basedOn w:val="a3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/>
        <w:bottom w:val="single" w:sz="4" w:space="0" w:color="FFFFF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72">
    <w:name w:val="List Table 7 Colorful"/>
    <w:basedOn w:val="a3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3"/>
    <w:uiPriority w:val="52"/>
    <w:rsid w:val="00572222"/>
    <w:pPr>
      <w:spacing w:after="0" w:line="240" w:lineRule="auto"/>
    </w:pPr>
    <w:rPr>
      <w:color w:val="0B263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F334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F334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F334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F334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8DDEF" w:themeFill="accent1" w:themeFillTint="33"/>
      </w:tcPr>
    </w:tblStylePr>
    <w:tblStylePr w:type="band1Horz">
      <w:tblPr/>
      <w:tcPr>
        <w:shd w:val="clear" w:color="auto" w:fill="B8DDE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3"/>
    <w:uiPriority w:val="52"/>
    <w:rsid w:val="00572222"/>
    <w:pPr>
      <w:spacing w:after="0" w:line="240" w:lineRule="auto"/>
    </w:pPr>
    <w:rPr>
      <w:color w:val="B48EC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5D8EA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5D8EA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5D8EA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5D8EA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9F7FA" w:themeFill="accent2" w:themeFillTint="33"/>
      </w:tcPr>
    </w:tblStylePr>
    <w:tblStylePr w:type="band1Horz">
      <w:tblPr/>
      <w:tcPr>
        <w:shd w:val="clear" w:color="auto" w:fill="F9F7F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3"/>
    <w:uiPriority w:val="52"/>
    <w:rsid w:val="00572222"/>
    <w:pPr>
      <w:spacing w:after="0" w:line="240" w:lineRule="auto"/>
    </w:pPr>
    <w:rPr>
      <w:color w:val="EC6093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8C4D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8C4D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8C4D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8C4D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DF3F6" w:themeFill="accent3" w:themeFillTint="33"/>
      </w:tcPr>
    </w:tblStylePr>
    <w:tblStylePr w:type="band1Horz">
      <w:tblPr/>
      <w:tcPr>
        <w:shd w:val="clear" w:color="auto" w:fill="FDF3F6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3"/>
    <w:uiPriority w:val="52"/>
    <w:rsid w:val="00572222"/>
    <w:pPr>
      <w:spacing w:after="0" w:line="240" w:lineRule="auto"/>
    </w:pPr>
    <w:rPr>
      <w:color w:val="C6B60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CEA1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CEA1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CEA1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CEA1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EFACE" w:themeFill="accent4" w:themeFillTint="33"/>
      </w:tcPr>
    </w:tblStylePr>
    <w:tblStylePr w:type="band1Horz">
      <w:tblPr/>
      <w:tcPr>
        <w:shd w:val="clear" w:color="auto" w:fill="FEFACE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3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3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">
    <w:name w:val="macro"/>
    <w:link w:val="affff0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affff0">
    <w:name w:val="טקסט מאקרו תו"/>
    <w:basedOn w:val="a2"/>
    <w:link w:val="affff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13">
    <w:name w:val="Medium Grid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6">
    <w:name w:val="Medium Grid 1 Accent 1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2749B" w:themeColor="accent1" w:themeTint="BF"/>
        <w:left w:val="single" w:sz="8" w:space="0" w:color="22749B" w:themeColor="accent1" w:themeTint="BF"/>
        <w:bottom w:val="single" w:sz="8" w:space="0" w:color="22749B" w:themeColor="accent1" w:themeTint="BF"/>
        <w:right w:val="single" w:sz="8" w:space="0" w:color="22749B" w:themeColor="accent1" w:themeTint="BF"/>
        <w:insideH w:val="single" w:sz="8" w:space="0" w:color="22749B" w:themeColor="accent1" w:themeTint="BF"/>
        <w:insideV w:val="single" w:sz="8" w:space="0" w:color="22749B" w:themeColor="accent1" w:themeTint="BF"/>
      </w:tblBorders>
    </w:tblPr>
    <w:tcPr>
      <w:shd w:val="clear" w:color="auto" w:fill="A8D6EC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2749B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shd w:val="clear" w:color="auto" w:fill="50ACD8" w:themeFill="accent1" w:themeFillTint="7F"/>
      </w:tcPr>
    </w:tblStylePr>
  </w:style>
  <w:style w:type="table" w:styleId="1-21">
    <w:name w:val="Medium Grid 1 Accent 2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BE1EF" w:themeColor="accent2" w:themeTint="BF"/>
        <w:left w:val="single" w:sz="8" w:space="0" w:color="EBE1EF" w:themeColor="accent2" w:themeTint="BF"/>
        <w:bottom w:val="single" w:sz="8" w:space="0" w:color="EBE1EF" w:themeColor="accent2" w:themeTint="BF"/>
        <w:right w:val="single" w:sz="8" w:space="0" w:color="EBE1EF" w:themeColor="accent2" w:themeTint="BF"/>
        <w:insideH w:val="single" w:sz="8" w:space="0" w:color="EBE1EF" w:themeColor="accent2" w:themeTint="BF"/>
        <w:insideV w:val="single" w:sz="8" w:space="0" w:color="EBE1EF" w:themeColor="accent2" w:themeTint="BF"/>
      </w:tblBorders>
    </w:tblPr>
    <w:tcPr>
      <w:shd w:val="clear" w:color="auto" w:fill="F8F5F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BE1E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shd w:val="clear" w:color="auto" w:fill="F1EBF4" w:themeFill="accent2" w:themeFillTint="7F"/>
      </w:tcPr>
    </w:tblStylePr>
  </w:style>
  <w:style w:type="table" w:styleId="1-31">
    <w:name w:val="Medium Grid 1 Accent 3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9D2E0" w:themeColor="accent3" w:themeTint="BF"/>
        <w:left w:val="single" w:sz="8" w:space="0" w:color="F9D2E0" w:themeColor="accent3" w:themeTint="BF"/>
        <w:bottom w:val="single" w:sz="8" w:space="0" w:color="F9D2E0" w:themeColor="accent3" w:themeTint="BF"/>
        <w:right w:val="single" w:sz="8" w:space="0" w:color="F9D2E0" w:themeColor="accent3" w:themeTint="BF"/>
        <w:insideH w:val="single" w:sz="8" w:space="0" w:color="F9D2E0" w:themeColor="accent3" w:themeTint="BF"/>
        <w:insideV w:val="single" w:sz="8" w:space="0" w:color="F9D2E0" w:themeColor="accent3" w:themeTint="BF"/>
      </w:tblBorders>
    </w:tblPr>
    <w:tcPr>
      <w:shd w:val="clear" w:color="auto" w:fill="FDF0F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D2E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shd w:val="clear" w:color="auto" w:fill="FBE1EA" w:themeFill="accent3" w:themeFillTint="7F"/>
      </w:tcPr>
    </w:tblStylePr>
  </w:style>
  <w:style w:type="table" w:styleId="1-41">
    <w:name w:val="Medium Grid 1 Accent 4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E4B" w:themeColor="accent4" w:themeTint="BF"/>
        <w:left w:val="single" w:sz="8" w:space="0" w:color="FCEE4B" w:themeColor="accent4" w:themeTint="BF"/>
        <w:bottom w:val="single" w:sz="8" w:space="0" w:color="FCEE4B" w:themeColor="accent4" w:themeTint="BF"/>
        <w:right w:val="single" w:sz="8" w:space="0" w:color="FCEE4B" w:themeColor="accent4" w:themeTint="BF"/>
        <w:insideH w:val="single" w:sz="8" w:space="0" w:color="FCEE4B" w:themeColor="accent4" w:themeTint="BF"/>
        <w:insideV w:val="single" w:sz="8" w:space="0" w:color="FCEE4B" w:themeColor="accent4" w:themeTint="BF"/>
      </w:tblBorders>
    </w:tblPr>
    <w:tcPr>
      <w:shd w:val="clear" w:color="auto" w:fill="FEF9C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CEE4B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shd w:val="clear" w:color="auto" w:fill="FDF487" w:themeFill="accent4" w:themeFillTint="7F"/>
      </w:tcPr>
    </w:tblStylePr>
  </w:style>
  <w:style w:type="table" w:styleId="1-51">
    <w:name w:val="Medium Grid 1 Accent 5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  <w:insideV w:val="single" w:sz="8" w:space="0" w:color="FFFFFF" w:themeColor="accent5" w:themeTint="BF"/>
      </w:tblBorders>
    </w:tblPr>
    <w:tcPr>
      <w:shd w:val="clear" w:color="auto" w:fill="FFFFF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1-61">
    <w:name w:val="Medium Grid 1 Accent 6"/>
    <w:basedOn w:val="a3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  <w:insideV w:val="single" w:sz="8" w:space="0" w:color="FFFFFF" w:themeColor="accent6" w:themeTint="BF"/>
      </w:tblBorders>
    </w:tblPr>
    <w:tcPr>
      <w:shd w:val="clear" w:color="auto" w:fill="FFFF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2d">
    <w:name w:val="Medium Grid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  <w:insideH w:val="single" w:sz="8" w:space="0" w:color="0F3344" w:themeColor="accent1"/>
        <w:insideV w:val="single" w:sz="8" w:space="0" w:color="0F3344" w:themeColor="accent1"/>
      </w:tblBorders>
    </w:tblPr>
    <w:tcPr>
      <w:shd w:val="clear" w:color="auto" w:fill="A8D6EC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CEE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DDEF" w:themeFill="accent1" w:themeFillTint="33"/>
      </w:tcPr>
    </w:tblStylePr>
    <w:tblStylePr w:type="band1Vert">
      <w:tblPr/>
      <w:tcPr>
        <w:shd w:val="clear" w:color="auto" w:fill="50ACD8" w:themeFill="accent1" w:themeFillTint="7F"/>
      </w:tcPr>
    </w:tblStylePr>
    <w:tblStylePr w:type="band1Horz">
      <w:tblPr/>
      <w:tcPr>
        <w:tcBorders>
          <w:insideH w:val="single" w:sz="6" w:space="0" w:color="0F3344" w:themeColor="accent1"/>
          <w:insideV w:val="single" w:sz="6" w:space="0" w:color="0F3344" w:themeColor="accent1"/>
        </w:tcBorders>
        <w:shd w:val="clear" w:color="auto" w:fill="50ACD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  <w:insideH w:val="single" w:sz="8" w:space="0" w:color="E5D8EA" w:themeColor="accent2"/>
        <w:insideV w:val="single" w:sz="8" w:space="0" w:color="E5D8EA" w:themeColor="accent2"/>
      </w:tblBorders>
    </w:tblPr>
    <w:tcPr>
      <w:shd w:val="clear" w:color="auto" w:fill="F8F5F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CFBF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F7FA" w:themeFill="accent2" w:themeFillTint="33"/>
      </w:tcPr>
    </w:tblStylePr>
    <w:tblStylePr w:type="band1Vert">
      <w:tblPr/>
      <w:tcPr>
        <w:shd w:val="clear" w:color="auto" w:fill="F1EBF4" w:themeFill="accent2" w:themeFillTint="7F"/>
      </w:tcPr>
    </w:tblStylePr>
    <w:tblStylePr w:type="band1Horz">
      <w:tblPr/>
      <w:tcPr>
        <w:tcBorders>
          <w:insideH w:val="single" w:sz="6" w:space="0" w:color="E5D8EA" w:themeColor="accent2"/>
          <w:insideV w:val="single" w:sz="6" w:space="0" w:color="E5D8EA" w:themeColor="accent2"/>
        </w:tcBorders>
        <w:shd w:val="clear" w:color="auto" w:fill="F1EBF4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  <w:insideH w:val="single" w:sz="8" w:space="0" w:color="F8C4D7" w:themeColor="accent3"/>
        <w:insideV w:val="single" w:sz="8" w:space="0" w:color="F8C4D7" w:themeColor="accent3"/>
      </w:tblBorders>
    </w:tblPr>
    <w:tcPr>
      <w:shd w:val="clear" w:color="auto" w:fill="FDF0F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EF9F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3F6" w:themeFill="accent3" w:themeFillTint="33"/>
      </w:tcPr>
    </w:tblStylePr>
    <w:tblStylePr w:type="band1Vert">
      <w:tblPr/>
      <w:tcPr>
        <w:shd w:val="clear" w:color="auto" w:fill="FBE1EA" w:themeFill="accent3" w:themeFillTint="7F"/>
      </w:tcPr>
    </w:tblStylePr>
    <w:tblStylePr w:type="band1Horz">
      <w:tblPr/>
      <w:tcPr>
        <w:tcBorders>
          <w:insideH w:val="single" w:sz="6" w:space="0" w:color="F8C4D7" w:themeColor="accent3"/>
          <w:insideV w:val="single" w:sz="6" w:space="0" w:color="F8C4D7" w:themeColor="accent3"/>
        </w:tcBorders>
        <w:shd w:val="clear" w:color="auto" w:fill="FBE1E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  <w:insideH w:val="single" w:sz="8" w:space="0" w:color="FCEA10" w:themeColor="accent4"/>
        <w:insideV w:val="single" w:sz="8" w:space="0" w:color="FCEA10" w:themeColor="accent4"/>
      </w:tblBorders>
    </w:tblPr>
    <w:tcPr>
      <w:shd w:val="clear" w:color="auto" w:fill="FEF9C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EFCE7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ACE" w:themeFill="accent4" w:themeFillTint="33"/>
      </w:tcPr>
    </w:tblStylePr>
    <w:tblStylePr w:type="band1Vert">
      <w:tblPr/>
      <w:tcPr>
        <w:shd w:val="clear" w:color="auto" w:fill="FDF487" w:themeFill="accent4" w:themeFillTint="7F"/>
      </w:tcPr>
    </w:tblStylePr>
    <w:tblStylePr w:type="band1Horz">
      <w:tblPr/>
      <w:tcPr>
        <w:tcBorders>
          <w:insideH w:val="single" w:sz="6" w:space="0" w:color="FCEA10" w:themeColor="accent4"/>
          <w:insideV w:val="single" w:sz="6" w:space="0" w:color="FCEA10" w:themeColor="accent4"/>
        </w:tcBorders>
        <w:shd w:val="clear" w:color="auto" w:fill="FDF487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cPr>
      <w:shd w:val="clear" w:color="auto" w:fill="FFFFF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3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tcBorders>
          <w:insideH w:val="single" w:sz="6" w:space="0" w:color="FFFFFF" w:themeColor="accent5"/>
          <w:insideV w:val="single" w:sz="6" w:space="0" w:color="FFFFFF" w:themeColor="accent5"/>
        </w:tcBorders>
        <w:shd w:val="clear" w:color="auto" w:fill="FFFFF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cPr>
      <w:shd w:val="clear" w:color="auto" w:fill="FFFF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3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tcBorders>
          <w:insideH w:val="single" w:sz="6" w:space="0" w:color="FFFFFF" w:themeColor="accent6"/>
          <w:insideV w:val="single" w:sz="6" w:space="0" w:color="FFFFFF" w:themeColor="accent6"/>
        </w:tcBorders>
        <w:shd w:val="clear" w:color="auto" w:fill="FFFF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b">
    <w:name w:val="Medium Grid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1">
    <w:name w:val="Medium Grid 3 Accent 1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8D6EC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334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F334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F334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50ACD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50ACD8" w:themeFill="accent1" w:themeFillTint="7F"/>
      </w:tcPr>
    </w:tblStylePr>
  </w:style>
  <w:style w:type="table" w:styleId="3-21">
    <w:name w:val="Medium Grid 3 Accent 2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F5F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5D8EA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5D8EA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5D8EA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1EBF4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1EBF4" w:themeFill="accent2" w:themeFillTint="7F"/>
      </w:tcPr>
    </w:tblStylePr>
  </w:style>
  <w:style w:type="table" w:styleId="3-31">
    <w:name w:val="Medium Grid 3 Accent 3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F0F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C4D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8C4D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8C4D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E1E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E1EA" w:themeFill="accent3" w:themeFillTint="7F"/>
      </w:tcPr>
    </w:tblStylePr>
  </w:style>
  <w:style w:type="table" w:styleId="3-41">
    <w:name w:val="Medium Grid 3 Accent 4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F9C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CEA1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CEA1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CEA1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DF487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DF487" w:themeFill="accent4" w:themeFillTint="7F"/>
      </w:tcPr>
    </w:tblStylePr>
  </w:style>
  <w:style w:type="table" w:styleId="3-51">
    <w:name w:val="Medium Grid 3 Accent 5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5" w:themeFillTint="7F"/>
      </w:tcPr>
    </w:tblStylePr>
  </w:style>
  <w:style w:type="table" w:styleId="3-61">
    <w:name w:val="Medium Grid 3 Accent 6"/>
    <w:basedOn w:val="a3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6" w:themeFillTint="7F"/>
      </w:tcPr>
    </w:tblStylePr>
  </w:style>
  <w:style w:type="table" w:styleId="14">
    <w:name w:val="Medium Lis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1">
    <w:name w:val="Medium List 1 Accent 1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bottom w:val="single" w:sz="8" w:space="0" w:color="0F334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F3344" w:themeColor="accen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F3344" w:themeColor="accent1"/>
          <w:bottom w:val="single" w:sz="8" w:space="0" w:color="0F334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F3344" w:themeColor="accent1"/>
          <w:bottom w:val="single" w:sz="8" w:space="0" w:color="0F3344" w:themeColor="accent1"/>
        </w:tcBorders>
      </w:tcPr>
    </w:tblStylePr>
    <w:tblStylePr w:type="band1Vert">
      <w:tblPr/>
      <w:tcPr>
        <w:shd w:val="clear" w:color="auto" w:fill="A8D6EC" w:themeFill="accent1" w:themeFillTint="3F"/>
      </w:tcPr>
    </w:tblStylePr>
    <w:tblStylePr w:type="band1Horz">
      <w:tblPr/>
      <w:tcPr>
        <w:shd w:val="clear" w:color="auto" w:fill="A8D6EC" w:themeFill="accent1" w:themeFillTint="3F"/>
      </w:tcPr>
    </w:tblStylePr>
  </w:style>
  <w:style w:type="table" w:styleId="1-22">
    <w:name w:val="Medium List 1 Accent 2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bottom w:val="single" w:sz="8" w:space="0" w:color="E5D8EA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5D8EA" w:themeColor="accent2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E5D8EA" w:themeColor="accent2"/>
          <w:bottom w:val="single" w:sz="8" w:space="0" w:color="E5D8E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5D8EA" w:themeColor="accent2"/>
          <w:bottom w:val="single" w:sz="8" w:space="0" w:color="E5D8EA" w:themeColor="accent2"/>
        </w:tcBorders>
      </w:tcPr>
    </w:tblStylePr>
    <w:tblStylePr w:type="band1Vert">
      <w:tblPr/>
      <w:tcPr>
        <w:shd w:val="clear" w:color="auto" w:fill="F8F5F9" w:themeFill="accent2" w:themeFillTint="3F"/>
      </w:tcPr>
    </w:tblStylePr>
    <w:tblStylePr w:type="band1Horz">
      <w:tblPr/>
      <w:tcPr>
        <w:shd w:val="clear" w:color="auto" w:fill="F8F5F9" w:themeFill="accent2" w:themeFillTint="3F"/>
      </w:tcPr>
    </w:tblStylePr>
  </w:style>
  <w:style w:type="table" w:styleId="1-32">
    <w:name w:val="Medium List 1 Accent 3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bottom w:val="single" w:sz="8" w:space="0" w:color="F8C4D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8C4D7" w:themeColor="accent3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8C4D7" w:themeColor="accent3"/>
          <w:bottom w:val="single" w:sz="8" w:space="0" w:color="F8C4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8C4D7" w:themeColor="accent3"/>
          <w:bottom w:val="single" w:sz="8" w:space="0" w:color="F8C4D7" w:themeColor="accent3"/>
        </w:tcBorders>
      </w:tcPr>
    </w:tblStylePr>
    <w:tblStylePr w:type="band1Vert">
      <w:tblPr/>
      <w:tcPr>
        <w:shd w:val="clear" w:color="auto" w:fill="FDF0F5" w:themeFill="accent3" w:themeFillTint="3F"/>
      </w:tcPr>
    </w:tblStylePr>
    <w:tblStylePr w:type="band1Horz">
      <w:tblPr/>
      <w:tcPr>
        <w:shd w:val="clear" w:color="auto" w:fill="FDF0F5" w:themeFill="accent3" w:themeFillTint="3F"/>
      </w:tcPr>
    </w:tblStylePr>
  </w:style>
  <w:style w:type="table" w:styleId="1-42">
    <w:name w:val="Medium List 1 Accent 4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bottom w:val="single" w:sz="8" w:space="0" w:color="FCEA1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CEA10" w:themeColor="accent4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CEA10" w:themeColor="accent4"/>
          <w:bottom w:val="single" w:sz="8" w:space="0" w:color="FCEA1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CEA10" w:themeColor="accent4"/>
          <w:bottom w:val="single" w:sz="8" w:space="0" w:color="FCEA10" w:themeColor="accent4"/>
        </w:tcBorders>
      </w:tcPr>
    </w:tblStylePr>
    <w:tblStylePr w:type="band1Vert">
      <w:tblPr/>
      <w:tcPr>
        <w:shd w:val="clear" w:color="auto" w:fill="FEF9C3" w:themeFill="accent4" w:themeFillTint="3F"/>
      </w:tcPr>
    </w:tblStylePr>
    <w:tblStylePr w:type="band1Horz">
      <w:tblPr/>
      <w:tcPr>
        <w:shd w:val="clear" w:color="auto" w:fill="FEF9C3" w:themeFill="accent4" w:themeFillTint="3F"/>
      </w:tcPr>
    </w:tblStylePr>
  </w:style>
  <w:style w:type="table" w:styleId="1-52">
    <w:name w:val="Medium List 1 Accent 5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5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F"/>
      </w:tcPr>
    </w:tblStylePr>
  </w:style>
  <w:style w:type="table" w:styleId="1-62">
    <w:name w:val="Medium List 1 Accent 6"/>
    <w:basedOn w:val="a3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6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F"/>
      </w:tcPr>
    </w:tblStylePr>
  </w:style>
  <w:style w:type="table" w:styleId="2e">
    <w:name w:val="Medium Lis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2">
    <w:name w:val="Medium List 2 Accent 1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F3344" w:themeColor="accent1"/>
        <w:left w:val="single" w:sz="8" w:space="0" w:color="0F3344" w:themeColor="accent1"/>
        <w:bottom w:val="single" w:sz="8" w:space="0" w:color="0F3344" w:themeColor="accent1"/>
        <w:right w:val="single" w:sz="8" w:space="0" w:color="0F334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334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334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F334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8D6EC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8D6EC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2">
    <w:name w:val="Medium List 2 Accent 2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5D8EA" w:themeColor="accent2"/>
        <w:left w:val="single" w:sz="8" w:space="0" w:color="E5D8EA" w:themeColor="accent2"/>
        <w:bottom w:val="single" w:sz="8" w:space="0" w:color="E5D8EA" w:themeColor="accent2"/>
        <w:right w:val="single" w:sz="8" w:space="0" w:color="E5D8EA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5D8EA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5D8EA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5D8EA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F5F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F5F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2">
    <w:name w:val="Medium List 2 Accent 3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8C4D7" w:themeColor="accent3"/>
        <w:left w:val="single" w:sz="8" w:space="0" w:color="F8C4D7" w:themeColor="accent3"/>
        <w:bottom w:val="single" w:sz="8" w:space="0" w:color="F8C4D7" w:themeColor="accent3"/>
        <w:right w:val="single" w:sz="8" w:space="0" w:color="F8C4D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8C4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8C4D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8C4D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F0F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F0F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2">
    <w:name w:val="Medium List 2 Accent 4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CEA10" w:themeColor="accent4"/>
        <w:left w:val="single" w:sz="8" w:space="0" w:color="FCEA10" w:themeColor="accent4"/>
        <w:bottom w:val="single" w:sz="8" w:space="0" w:color="FCEA10" w:themeColor="accent4"/>
        <w:right w:val="single" w:sz="8" w:space="0" w:color="FCEA1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CEA1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CEA1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CEA1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F9C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F9C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2">
    <w:name w:val="Medium List 2 Accent 5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2">
    <w:name w:val="Medium List 2 Accent 6"/>
    <w:basedOn w:val="a3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5">
    <w:name w:val="Medium Shading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2">
    <w:name w:val="Medium Shading 1 Accent 1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2749B" w:themeColor="accent1" w:themeTint="BF"/>
        <w:left w:val="single" w:sz="8" w:space="0" w:color="22749B" w:themeColor="accent1" w:themeTint="BF"/>
        <w:bottom w:val="single" w:sz="8" w:space="0" w:color="22749B" w:themeColor="accent1" w:themeTint="BF"/>
        <w:right w:val="single" w:sz="8" w:space="0" w:color="22749B" w:themeColor="accent1" w:themeTint="BF"/>
        <w:insideH w:val="single" w:sz="8" w:space="0" w:color="22749B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2749B" w:themeColor="accent1" w:themeTint="BF"/>
          <w:left w:val="single" w:sz="8" w:space="0" w:color="22749B" w:themeColor="accent1" w:themeTint="BF"/>
          <w:bottom w:val="single" w:sz="8" w:space="0" w:color="22749B" w:themeColor="accent1" w:themeTint="BF"/>
          <w:right w:val="single" w:sz="8" w:space="0" w:color="22749B" w:themeColor="accent1" w:themeTint="BF"/>
          <w:insideH w:val="nil"/>
          <w:insideV w:val="nil"/>
        </w:tcBorders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2749B" w:themeColor="accent1" w:themeTint="BF"/>
          <w:left w:val="single" w:sz="8" w:space="0" w:color="22749B" w:themeColor="accent1" w:themeTint="BF"/>
          <w:bottom w:val="single" w:sz="8" w:space="0" w:color="22749B" w:themeColor="accent1" w:themeTint="BF"/>
          <w:right w:val="single" w:sz="8" w:space="0" w:color="22749B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8D6E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8D6E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3">
    <w:name w:val="Medium Shading 1 Accent 2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EBE1EF" w:themeColor="accent2" w:themeTint="BF"/>
        <w:left w:val="single" w:sz="8" w:space="0" w:color="EBE1EF" w:themeColor="accent2" w:themeTint="BF"/>
        <w:bottom w:val="single" w:sz="8" w:space="0" w:color="EBE1EF" w:themeColor="accent2" w:themeTint="BF"/>
        <w:right w:val="single" w:sz="8" w:space="0" w:color="EBE1EF" w:themeColor="accent2" w:themeTint="BF"/>
        <w:insideH w:val="single" w:sz="8" w:space="0" w:color="EBE1E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BE1EF" w:themeColor="accent2" w:themeTint="BF"/>
          <w:left w:val="single" w:sz="8" w:space="0" w:color="EBE1EF" w:themeColor="accent2" w:themeTint="BF"/>
          <w:bottom w:val="single" w:sz="8" w:space="0" w:color="EBE1EF" w:themeColor="accent2" w:themeTint="BF"/>
          <w:right w:val="single" w:sz="8" w:space="0" w:color="EBE1EF" w:themeColor="accent2" w:themeTint="BF"/>
          <w:insideH w:val="nil"/>
          <w:insideV w:val="nil"/>
        </w:tcBorders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E1EF" w:themeColor="accent2" w:themeTint="BF"/>
          <w:left w:val="single" w:sz="8" w:space="0" w:color="EBE1EF" w:themeColor="accent2" w:themeTint="BF"/>
          <w:bottom w:val="single" w:sz="8" w:space="0" w:color="EBE1EF" w:themeColor="accent2" w:themeTint="BF"/>
          <w:right w:val="single" w:sz="8" w:space="0" w:color="EBE1E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5F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F5F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3">
    <w:name w:val="Medium Shading 1 Accent 3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9D2E0" w:themeColor="accent3" w:themeTint="BF"/>
        <w:left w:val="single" w:sz="8" w:space="0" w:color="F9D2E0" w:themeColor="accent3" w:themeTint="BF"/>
        <w:bottom w:val="single" w:sz="8" w:space="0" w:color="F9D2E0" w:themeColor="accent3" w:themeTint="BF"/>
        <w:right w:val="single" w:sz="8" w:space="0" w:color="F9D2E0" w:themeColor="accent3" w:themeTint="BF"/>
        <w:insideH w:val="single" w:sz="8" w:space="0" w:color="F9D2E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D2E0" w:themeColor="accent3" w:themeTint="BF"/>
          <w:left w:val="single" w:sz="8" w:space="0" w:color="F9D2E0" w:themeColor="accent3" w:themeTint="BF"/>
          <w:bottom w:val="single" w:sz="8" w:space="0" w:color="F9D2E0" w:themeColor="accent3" w:themeTint="BF"/>
          <w:right w:val="single" w:sz="8" w:space="0" w:color="F9D2E0" w:themeColor="accent3" w:themeTint="BF"/>
          <w:insideH w:val="nil"/>
          <w:insideV w:val="nil"/>
        </w:tcBorders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D2E0" w:themeColor="accent3" w:themeTint="BF"/>
          <w:left w:val="single" w:sz="8" w:space="0" w:color="F9D2E0" w:themeColor="accent3" w:themeTint="BF"/>
          <w:bottom w:val="single" w:sz="8" w:space="0" w:color="F9D2E0" w:themeColor="accent3" w:themeTint="BF"/>
          <w:right w:val="single" w:sz="8" w:space="0" w:color="F9D2E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0F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F0F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3">
    <w:name w:val="Medium Shading 1 Accent 4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CEE4B" w:themeColor="accent4" w:themeTint="BF"/>
        <w:left w:val="single" w:sz="8" w:space="0" w:color="FCEE4B" w:themeColor="accent4" w:themeTint="BF"/>
        <w:bottom w:val="single" w:sz="8" w:space="0" w:color="FCEE4B" w:themeColor="accent4" w:themeTint="BF"/>
        <w:right w:val="single" w:sz="8" w:space="0" w:color="FCEE4B" w:themeColor="accent4" w:themeTint="BF"/>
        <w:insideH w:val="single" w:sz="8" w:space="0" w:color="FCEE4B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EE4B" w:themeColor="accent4" w:themeTint="BF"/>
          <w:left w:val="single" w:sz="8" w:space="0" w:color="FCEE4B" w:themeColor="accent4" w:themeTint="BF"/>
          <w:bottom w:val="single" w:sz="8" w:space="0" w:color="FCEE4B" w:themeColor="accent4" w:themeTint="BF"/>
          <w:right w:val="single" w:sz="8" w:space="0" w:color="FCEE4B" w:themeColor="accent4" w:themeTint="BF"/>
          <w:insideH w:val="nil"/>
          <w:insideV w:val="nil"/>
        </w:tcBorders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EE4B" w:themeColor="accent4" w:themeTint="BF"/>
          <w:left w:val="single" w:sz="8" w:space="0" w:color="FCEE4B" w:themeColor="accent4" w:themeTint="BF"/>
          <w:bottom w:val="single" w:sz="8" w:space="0" w:color="FCEE4B" w:themeColor="accent4" w:themeTint="BF"/>
          <w:right w:val="single" w:sz="8" w:space="0" w:color="FCEE4B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9C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F9C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3">
    <w:name w:val="Medium Shading 1 Accent 5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3">
    <w:name w:val="Medium Shading 1 Accent 6"/>
    <w:basedOn w:val="a3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f">
    <w:name w:val="Medium Shading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3">
    <w:name w:val="Medium Shading 2 Accent 1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F334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F334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3">
    <w:name w:val="Medium Shading 2 Accent 2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5D8EA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5D8EA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3">
    <w:name w:val="Medium Shading 2 Accent 3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8C4D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8C4D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-46">
    <w:name w:val="Medium Shading 2 Accent 4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CEA1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CEA1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3">
    <w:name w:val="Medium Shading 2 Accent 5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3">
    <w:name w:val="Medium Shading 2 Accent 6"/>
    <w:basedOn w:val="a3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f1">
    <w:name w:val="Message Header"/>
    <w:basedOn w:val="a1"/>
    <w:link w:val="affff2"/>
    <w:uiPriority w:val="99"/>
    <w:semiHidden/>
    <w:unhideWhenUsed/>
    <w:rsid w:val="005722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Cs w:val="24"/>
    </w:rPr>
  </w:style>
  <w:style w:type="character" w:customStyle="1" w:styleId="affff2">
    <w:name w:val="כותרת עליונה של הודעה תו"/>
    <w:basedOn w:val="a2"/>
    <w:link w:val="affff1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affff3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NormalWeb">
    <w:name w:val="Normal (Web)"/>
    <w:basedOn w:val="a1"/>
    <w:uiPriority w:val="99"/>
    <w:semiHidden/>
    <w:unhideWhenUsed/>
    <w:rsid w:val="00572222"/>
    <w:rPr>
      <w:rFonts w:ascii="Times New Roman" w:hAnsi="Times New Roman" w:cs="Times New Roman"/>
      <w:szCs w:val="24"/>
    </w:rPr>
  </w:style>
  <w:style w:type="paragraph" w:styleId="affff4">
    <w:name w:val="Normal Indent"/>
    <w:basedOn w:val="a1"/>
    <w:uiPriority w:val="99"/>
    <w:semiHidden/>
    <w:unhideWhenUsed/>
    <w:rsid w:val="00572222"/>
    <w:pPr>
      <w:ind w:left="720"/>
    </w:pPr>
  </w:style>
  <w:style w:type="paragraph" w:styleId="affff5">
    <w:name w:val="Note Heading"/>
    <w:basedOn w:val="a1"/>
    <w:next w:val="a1"/>
    <w:link w:val="affff6"/>
    <w:uiPriority w:val="99"/>
    <w:semiHidden/>
    <w:unhideWhenUsed/>
    <w:rsid w:val="00572222"/>
    <w:pPr>
      <w:spacing w:after="0" w:line="240" w:lineRule="auto"/>
    </w:pPr>
  </w:style>
  <w:style w:type="character" w:customStyle="1" w:styleId="affff6">
    <w:name w:val="כותרת הערות תו"/>
    <w:basedOn w:val="a2"/>
    <w:link w:val="affff5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affff7">
    <w:name w:val="page number"/>
    <w:basedOn w:val="a2"/>
    <w:uiPriority w:val="99"/>
    <w:semiHidden/>
    <w:unhideWhenUsed/>
    <w:rsid w:val="00572222"/>
    <w:rPr>
      <w:sz w:val="22"/>
    </w:rPr>
  </w:style>
  <w:style w:type="table" w:styleId="16">
    <w:name w:val="Plain Table 1"/>
    <w:basedOn w:val="a3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0">
    <w:name w:val="Plain Table 2"/>
    <w:basedOn w:val="a3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c">
    <w:name w:val="Plain Table 3"/>
    <w:basedOn w:val="a3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7">
    <w:name w:val="Plain Table 4"/>
    <w:basedOn w:val="a3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7">
    <w:name w:val="Plain Table 5"/>
    <w:basedOn w:val="a3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8">
    <w:name w:val="Plain Text"/>
    <w:basedOn w:val="a1"/>
    <w:link w:val="affff9"/>
    <w:uiPriority w:val="99"/>
    <w:semiHidden/>
    <w:unhideWhenUsed/>
    <w:rsid w:val="00572222"/>
    <w:pPr>
      <w:spacing w:after="0" w:line="240" w:lineRule="auto"/>
    </w:pPr>
    <w:rPr>
      <w:rFonts w:ascii="Consolas" w:hAnsi="Consolas"/>
      <w:szCs w:val="21"/>
    </w:rPr>
  </w:style>
  <w:style w:type="character" w:customStyle="1" w:styleId="affff9">
    <w:name w:val="טקסט רגיל תו"/>
    <w:basedOn w:val="a2"/>
    <w:link w:val="affff8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affffa">
    <w:name w:val="Quote"/>
    <w:basedOn w:val="a1"/>
    <w:next w:val="a1"/>
    <w:link w:val="affffb"/>
    <w:uiPriority w:val="29"/>
    <w:semiHidden/>
    <w:qFormat/>
    <w:rsid w:val="0057222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ffb">
    <w:name w:val="ציטוט תו"/>
    <w:basedOn w:val="a2"/>
    <w:link w:val="affffa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ab">
    <w:name w:val="Salutation"/>
    <w:basedOn w:val="a1"/>
    <w:next w:val="a1"/>
    <w:link w:val="affffc"/>
    <w:uiPriority w:val="5"/>
    <w:qFormat/>
    <w:rsid w:val="00572222"/>
  </w:style>
  <w:style w:type="character" w:customStyle="1" w:styleId="affffc">
    <w:name w:val="ברכה תו"/>
    <w:basedOn w:val="a2"/>
    <w:link w:val="ab"/>
    <w:uiPriority w:val="5"/>
    <w:rsid w:val="00752FC4"/>
  </w:style>
  <w:style w:type="paragraph" w:styleId="ae">
    <w:name w:val="Signature"/>
    <w:basedOn w:val="a1"/>
    <w:next w:val="a1"/>
    <w:link w:val="affffd"/>
    <w:uiPriority w:val="7"/>
    <w:qFormat/>
    <w:rsid w:val="00254E0D"/>
    <w:pPr>
      <w:contextualSpacing/>
    </w:pPr>
  </w:style>
  <w:style w:type="character" w:customStyle="1" w:styleId="affffd">
    <w:name w:val="חתימה תו"/>
    <w:basedOn w:val="a2"/>
    <w:link w:val="ae"/>
    <w:uiPriority w:val="7"/>
    <w:rsid w:val="00254E0D"/>
    <w:rPr>
      <w:color w:val="auto"/>
    </w:rPr>
  </w:style>
  <w:style w:type="character" w:styleId="affffe">
    <w:name w:val="Strong"/>
    <w:basedOn w:val="a2"/>
    <w:uiPriority w:val="19"/>
    <w:semiHidden/>
    <w:qFormat/>
    <w:rsid w:val="00572222"/>
    <w:rPr>
      <w:b/>
      <w:bCs/>
      <w:sz w:val="22"/>
    </w:rPr>
  </w:style>
  <w:style w:type="paragraph" w:styleId="afffff">
    <w:name w:val="Subtitle"/>
    <w:basedOn w:val="a1"/>
    <w:next w:val="a1"/>
    <w:link w:val="afffff0"/>
    <w:uiPriority w:val="11"/>
    <w:semiHidden/>
    <w:unhideWhenUsed/>
    <w:qFormat/>
    <w:rsid w:val="0057222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ffff0">
    <w:name w:val="כותרת משנה תו"/>
    <w:basedOn w:val="a2"/>
    <w:link w:val="afffff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afffff1">
    <w:name w:val="Subtle Emphasis"/>
    <w:basedOn w:val="a2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afffff2">
    <w:name w:val="Subtle Reference"/>
    <w:basedOn w:val="a2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-17">
    <w:name w:val="Table 3D effects 1"/>
    <w:basedOn w:val="a3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-26">
    <w:name w:val="Table 3D effects 2"/>
    <w:basedOn w:val="a3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6">
    <w:name w:val="Table 3D effects 3"/>
    <w:basedOn w:val="a3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7">
    <w:name w:val="Table Classic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lassic 3"/>
    <w:basedOn w:val="a3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lassic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3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Colorful 2"/>
    <w:basedOn w:val="a3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orful 3"/>
    <w:basedOn w:val="a3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Columns 2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umns 3"/>
    <w:basedOn w:val="a3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3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3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f3">
    <w:name w:val="Table Contemporary"/>
    <w:basedOn w:val="a3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4">
    <w:name w:val="Table Elegant"/>
    <w:basedOn w:val="a3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a">
    <w:name w:val="Table Grid 1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3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a">
    <w:name w:val="Table Grid 4"/>
    <w:basedOn w:val="a3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9">
    <w:name w:val="Table Grid 5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3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5">
    <w:name w:val="Grid Table Light"/>
    <w:basedOn w:val="a3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b">
    <w:name w:val="Table List 1"/>
    <w:basedOn w:val="a3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List 2"/>
    <w:basedOn w:val="a3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List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b">
    <w:name w:val="Table List 4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a">
    <w:name w:val="Table List 5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4">
    <w:name w:val="Table List 6"/>
    <w:basedOn w:val="a3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4">
    <w:name w:val="Table List 7"/>
    <w:basedOn w:val="a3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2">
    <w:name w:val="Table List 8"/>
    <w:basedOn w:val="a3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6">
    <w:name w:val="table of authorities"/>
    <w:basedOn w:val="a1"/>
    <w:next w:val="a1"/>
    <w:uiPriority w:val="99"/>
    <w:semiHidden/>
    <w:unhideWhenUsed/>
    <w:rsid w:val="00572222"/>
    <w:pPr>
      <w:spacing w:after="0"/>
      <w:ind w:left="220" w:hanging="220"/>
    </w:pPr>
  </w:style>
  <w:style w:type="paragraph" w:styleId="afffff7">
    <w:name w:val="table of figures"/>
    <w:basedOn w:val="a1"/>
    <w:next w:val="a1"/>
    <w:uiPriority w:val="99"/>
    <w:semiHidden/>
    <w:unhideWhenUsed/>
    <w:rsid w:val="00572222"/>
    <w:pPr>
      <w:spacing w:after="0"/>
    </w:pPr>
  </w:style>
  <w:style w:type="table" w:styleId="afffff8">
    <w:name w:val="Table Professional"/>
    <w:basedOn w:val="a3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imple 1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imple 2"/>
    <w:basedOn w:val="a3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2">
    <w:name w:val="Table Simple 3"/>
    <w:basedOn w:val="a3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d">
    <w:name w:val="Table Subtle 1"/>
    <w:basedOn w:val="a3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7">
    <w:name w:val="Table Subtle 2"/>
    <w:basedOn w:val="a3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9">
    <w:name w:val="Table Theme"/>
    <w:basedOn w:val="a3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e">
    <w:name w:val="Table Web 1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Web 2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3">
    <w:name w:val="Table Web 3"/>
    <w:basedOn w:val="a3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a">
    <w:name w:val="Title"/>
    <w:basedOn w:val="a1"/>
    <w:next w:val="a1"/>
    <w:link w:val="afffffb"/>
    <w:uiPriority w:val="10"/>
    <w:semiHidden/>
    <w:qFormat/>
    <w:rsid w:val="005722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fb">
    <w:name w:val="כותרת טקסט תו"/>
    <w:basedOn w:val="a2"/>
    <w:link w:val="afffffa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afffffc">
    <w:name w:val="toa heading"/>
    <w:basedOn w:val="a1"/>
    <w:next w:val="a1"/>
    <w:uiPriority w:val="99"/>
    <w:semiHidden/>
    <w:unhideWhenUsed/>
    <w:rsid w:val="00572222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1">
    <w:name w:val="toc 1"/>
    <w:basedOn w:val="a1"/>
    <w:next w:val="a1"/>
    <w:autoRedefine/>
    <w:uiPriority w:val="39"/>
    <w:semiHidden/>
    <w:unhideWhenUsed/>
    <w:rsid w:val="00572222"/>
    <w:pPr>
      <w:spacing w:after="100"/>
    </w:pPr>
  </w:style>
  <w:style w:type="paragraph" w:styleId="TOC2">
    <w:name w:val="toc 2"/>
    <w:basedOn w:val="a1"/>
    <w:next w:val="a1"/>
    <w:autoRedefine/>
    <w:uiPriority w:val="39"/>
    <w:semiHidden/>
    <w:unhideWhenUsed/>
    <w:rsid w:val="00572222"/>
    <w:pPr>
      <w:spacing w:after="100"/>
      <w:ind w:left="220"/>
    </w:pPr>
  </w:style>
  <w:style w:type="paragraph" w:styleId="TOC3">
    <w:name w:val="toc 3"/>
    <w:basedOn w:val="a1"/>
    <w:next w:val="a1"/>
    <w:autoRedefine/>
    <w:uiPriority w:val="39"/>
    <w:semiHidden/>
    <w:unhideWhenUsed/>
    <w:rsid w:val="00572222"/>
    <w:pPr>
      <w:spacing w:after="100"/>
      <w:ind w:left="440"/>
    </w:pPr>
  </w:style>
  <w:style w:type="paragraph" w:styleId="TOC4">
    <w:name w:val="toc 4"/>
    <w:basedOn w:val="a1"/>
    <w:next w:val="a1"/>
    <w:autoRedefine/>
    <w:uiPriority w:val="39"/>
    <w:semiHidden/>
    <w:unhideWhenUsed/>
    <w:rsid w:val="00572222"/>
    <w:pPr>
      <w:spacing w:after="100"/>
      <w:ind w:left="660"/>
    </w:pPr>
  </w:style>
  <w:style w:type="paragraph" w:styleId="TOC5">
    <w:name w:val="toc 5"/>
    <w:basedOn w:val="a1"/>
    <w:next w:val="a1"/>
    <w:autoRedefine/>
    <w:uiPriority w:val="39"/>
    <w:semiHidden/>
    <w:unhideWhenUsed/>
    <w:rsid w:val="00572222"/>
    <w:pPr>
      <w:spacing w:after="100"/>
      <w:ind w:left="880"/>
    </w:pPr>
  </w:style>
  <w:style w:type="paragraph" w:styleId="TOC6">
    <w:name w:val="toc 6"/>
    <w:basedOn w:val="a1"/>
    <w:next w:val="a1"/>
    <w:autoRedefine/>
    <w:uiPriority w:val="39"/>
    <w:semiHidden/>
    <w:unhideWhenUsed/>
    <w:rsid w:val="00572222"/>
    <w:pPr>
      <w:spacing w:after="100"/>
      <w:ind w:left="1100"/>
    </w:pPr>
  </w:style>
  <w:style w:type="paragraph" w:styleId="TOC7">
    <w:name w:val="toc 7"/>
    <w:basedOn w:val="a1"/>
    <w:next w:val="a1"/>
    <w:autoRedefine/>
    <w:uiPriority w:val="39"/>
    <w:semiHidden/>
    <w:unhideWhenUsed/>
    <w:rsid w:val="00572222"/>
    <w:pPr>
      <w:spacing w:after="100"/>
      <w:ind w:left="1320"/>
    </w:pPr>
  </w:style>
  <w:style w:type="paragraph" w:styleId="TOC8">
    <w:name w:val="toc 8"/>
    <w:basedOn w:val="a1"/>
    <w:next w:val="a1"/>
    <w:autoRedefine/>
    <w:uiPriority w:val="39"/>
    <w:semiHidden/>
    <w:unhideWhenUsed/>
    <w:rsid w:val="00572222"/>
    <w:pPr>
      <w:spacing w:after="100"/>
      <w:ind w:left="1540"/>
    </w:pPr>
  </w:style>
  <w:style w:type="paragraph" w:styleId="TOC9">
    <w:name w:val="toc 9"/>
    <w:basedOn w:val="a1"/>
    <w:next w:val="a1"/>
    <w:autoRedefine/>
    <w:uiPriority w:val="39"/>
    <w:semiHidden/>
    <w:unhideWhenUsed/>
    <w:rsid w:val="00572222"/>
    <w:pPr>
      <w:spacing w:after="100"/>
      <w:ind w:left="1760"/>
    </w:pPr>
  </w:style>
  <w:style w:type="paragraph" w:styleId="afffffd">
    <w:name w:val="TOC Heading"/>
    <w:basedOn w:val="1"/>
    <w:next w:val="a1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0B2632" w:themeColor="accent1" w:themeShade="BF"/>
      <w:sz w:val="32"/>
      <w:szCs w:val="32"/>
    </w:rPr>
  </w:style>
  <w:style w:type="character" w:styleId="afffffe">
    <w:name w:val="Unresolved Mention"/>
    <w:basedOn w:val="a2"/>
    <w:uiPriority w:val="99"/>
    <w:semiHidden/>
    <w:unhideWhenUsed/>
    <w:rsid w:val="00F12E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55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5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bou\AppData\Roaming\Microsoft\Templates\Organic%20shapes%20letterhead.dotx" TargetMode="External"/></Relationships>
</file>

<file path=word/theme/theme1.xml><?xml version="1.0" encoding="utf-8"?>
<a:theme xmlns:a="http://schemas.openxmlformats.org/drawingml/2006/main" name="Personal Letterhead">
  <a:themeElements>
    <a:clrScheme name="Label LS2-05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0F3344"/>
      </a:accent1>
      <a:accent2>
        <a:srgbClr val="E5D8EA"/>
      </a:accent2>
      <a:accent3>
        <a:srgbClr val="F8C4D7"/>
      </a:accent3>
      <a:accent4>
        <a:srgbClr val="FCEA10"/>
      </a:accent4>
      <a:accent5>
        <a:srgbClr val="FFFFFF"/>
      </a:accent5>
      <a:accent6>
        <a:srgbClr val="FFFFFF"/>
      </a:accent6>
      <a:hlink>
        <a:srgbClr val="0070C0"/>
      </a:hlink>
      <a:folHlink>
        <a:srgbClr val="FF000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BC7322-48DF-48AE-9E00-47942D171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3788B9-FD30-4ABC-B3E8-7F91FAD6680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3AE803B-26EA-40FF-870A-D0EF6A32464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19004731-2B80-4934-A058-BD0BA9AC60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Organic shapes letterhead</Template>
  <TotalTime>3</TotalTime>
  <Pages>1</Pages>
  <Words>149</Words>
  <Characters>745</Characters>
  <Application>Microsoft Office Word</Application>
  <DocSecurity>0</DocSecurity>
  <Lines>6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or bouni cherhe</dc:creator>
  <cp:lastModifiedBy>בית חם לנערה בית רעות</cp:lastModifiedBy>
  <cp:revision>2</cp:revision>
  <dcterms:created xsi:type="dcterms:W3CDTF">2025-05-11T07:04:00Z</dcterms:created>
  <dcterms:modified xsi:type="dcterms:W3CDTF">2025-05-11T07:04:00Z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